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6B71" w:rsidRPr="00BB6B71" w:rsidRDefault="006E2564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Group Plan</w:t>
      </w:r>
    </w:p>
    <w:p w:rsidR="00BB207C" w:rsidRDefault="00F34D23" w:rsidP="003D1501">
      <w:pPr>
        <w:pStyle w:val="textindent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28"/>
          <w:szCs w:val="28"/>
        </w:rPr>
      </w:pPr>
      <w:r>
        <w:rPr>
          <w:rFonts w:ascii="Arial" w:hAnsi="Arial" w:cs="Arial"/>
          <w:iCs/>
          <w:color w:val="202020"/>
          <w:sz w:val="28"/>
          <w:szCs w:val="28"/>
        </w:rPr>
        <w:t>Use this sheet to plan large group projects</w:t>
      </w:r>
      <w:r w:rsidR="00AD0799">
        <w:rPr>
          <w:rFonts w:ascii="Arial" w:hAnsi="Arial" w:cs="Arial"/>
          <w:iCs/>
          <w:color w:val="202020"/>
          <w:sz w:val="28"/>
          <w:szCs w:val="28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1"/>
        <w:gridCol w:w="2289"/>
        <w:gridCol w:w="1378"/>
        <w:gridCol w:w="782"/>
        <w:gridCol w:w="3870"/>
      </w:tblGrid>
      <w:tr w:rsidR="00AD0799" w:rsidTr="00F34D23">
        <w:trPr>
          <w:trHeight w:val="522"/>
        </w:trPr>
        <w:tc>
          <w:tcPr>
            <w:tcW w:w="33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D0799" w:rsidRDefault="006E2564" w:rsidP="006E2564">
            <w:pPr>
              <w:pStyle w:val="textindent"/>
              <w:numPr>
                <w:ilvl w:val="0"/>
                <w:numId w:val="12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>Our project is</w:t>
            </w:r>
          </w:p>
        </w:tc>
        <w:tc>
          <w:tcPr>
            <w:tcW w:w="6030" w:type="dxa"/>
            <w:gridSpan w:val="3"/>
            <w:tcBorders>
              <w:top w:val="nil"/>
              <w:left w:val="nil"/>
              <w:right w:val="nil"/>
            </w:tcBorders>
          </w:tcPr>
          <w:p w:rsidR="00AD0799" w:rsidRDefault="00AD0799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AD0799" w:rsidTr="00F34D23">
        <w:tc>
          <w:tcPr>
            <w:tcW w:w="33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D0799" w:rsidRDefault="006E2564" w:rsidP="006E2564">
            <w:pPr>
              <w:pStyle w:val="textindent"/>
              <w:numPr>
                <w:ilvl w:val="0"/>
                <w:numId w:val="12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>Our due date is</w:t>
            </w:r>
          </w:p>
        </w:tc>
        <w:tc>
          <w:tcPr>
            <w:tcW w:w="6030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:rsidR="00AD0799" w:rsidRDefault="00AD0799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AD0799" w:rsidTr="00F34D23">
        <w:tc>
          <w:tcPr>
            <w:tcW w:w="33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D0799" w:rsidRDefault="006E2564" w:rsidP="006E2564">
            <w:pPr>
              <w:pStyle w:val="textindent"/>
              <w:numPr>
                <w:ilvl w:val="0"/>
                <w:numId w:val="12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>Things we need to do</w:t>
            </w:r>
          </w:p>
        </w:tc>
        <w:tc>
          <w:tcPr>
            <w:tcW w:w="6030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:rsidR="00AD0799" w:rsidRDefault="00AD0799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6E2564" w:rsidTr="006E2564">
        <w:tc>
          <w:tcPr>
            <w:tcW w:w="936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E2564" w:rsidRDefault="006E2564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6E2564" w:rsidTr="006E2564">
        <w:tc>
          <w:tcPr>
            <w:tcW w:w="93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E2564" w:rsidRDefault="006E2564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6E2564" w:rsidTr="006E2564">
        <w:tc>
          <w:tcPr>
            <w:tcW w:w="93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E2564" w:rsidRDefault="006E2564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6E2564" w:rsidTr="006E2564">
        <w:tc>
          <w:tcPr>
            <w:tcW w:w="93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E2564" w:rsidRDefault="006E2564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6E2564" w:rsidTr="006E2564">
        <w:tc>
          <w:tcPr>
            <w:tcW w:w="93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E2564" w:rsidRDefault="006E2564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6E2564" w:rsidTr="006E2564">
        <w:tc>
          <w:tcPr>
            <w:tcW w:w="9360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E2564" w:rsidRDefault="006E2564" w:rsidP="006E2564">
            <w:pPr>
              <w:pStyle w:val="textindent"/>
              <w:numPr>
                <w:ilvl w:val="0"/>
                <w:numId w:val="12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>Jobs for each group member:</w:t>
            </w:r>
          </w:p>
        </w:tc>
      </w:tr>
      <w:tr w:rsidR="006E2564" w:rsidTr="006E2564"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</w:tcPr>
          <w:p w:rsidR="006E2564" w:rsidRDefault="006E2564" w:rsidP="006E2564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>Name:</w:t>
            </w:r>
          </w:p>
        </w:tc>
        <w:tc>
          <w:tcPr>
            <w:tcW w:w="36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E2564" w:rsidRDefault="006E2564" w:rsidP="006E2564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</w:tcPr>
          <w:p w:rsidR="006E2564" w:rsidRDefault="006E2564" w:rsidP="006E2564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>Job: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E2564" w:rsidRDefault="006E2564" w:rsidP="006E2564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F34D23" w:rsidTr="006E2564"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>Name:</w:t>
            </w:r>
          </w:p>
        </w:tc>
        <w:tc>
          <w:tcPr>
            <w:tcW w:w="36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>Job: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F34D23" w:rsidTr="00F34D23"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>Name:</w:t>
            </w:r>
          </w:p>
        </w:tc>
        <w:tc>
          <w:tcPr>
            <w:tcW w:w="36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>Job: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F34D23" w:rsidTr="00F34D23"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>Name:</w:t>
            </w:r>
          </w:p>
        </w:tc>
        <w:tc>
          <w:tcPr>
            <w:tcW w:w="36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>Job: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F34D23" w:rsidTr="00F34D23"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>Name:</w:t>
            </w:r>
          </w:p>
        </w:tc>
        <w:tc>
          <w:tcPr>
            <w:tcW w:w="36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>Job: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F34D23" w:rsidTr="00F34D23"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>Name:</w:t>
            </w:r>
          </w:p>
        </w:tc>
        <w:tc>
          <w:tcPr>
            <w:tcW w:w="36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>Job: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34D23" w:rsidRDefault="00F34D23" w:rsidP="00F34D23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</w:tbl>
    <w:p w:rsidR="00F34D23" w:rsidRDefault="00F34D23" w:rsidP="006E2564">
      <w:pPr>
        <w:pStyle w:val="textindent"/>
        <w:spacing w:before="144" w:beforeAutospacing="0" w:after="144" w:afterAutospacing="0" w:line="390" w:lineRule="atLeast"/>
        <w:rPr>
          <w:rFonts w:ascii="Arial" w:hAnsi="Arial" w:cs="Arial"/>
          <w:sz w:val="28"/>
          <w:szCs w:val="28"/>
        </w:rPr>
      </w:pPr>
    </w:p>
    <w:p w:rsidR="0096703A" w:rsidRPr="006E2564" w:rsidRDefault="00814D44" w:rsidP="006E2564">
      <w:pPr>
        <w:pStyle w:val="textindent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28"/>
          <w:szCs w:val="28"/>
        </w:rPr>
      </w:pPr>
      <w:r w:rsidRPr="003D1501">
        <w:rPr>
          <w:rFonts w:ascii="Arial" w:hAnsi="Arial" w:cs="Arial"/>
          <w:sz w:val="28"/>
          <w:szCs w:val="28"/>
        </w:rPr>
        <w:t xml:space="preserve">© </w:t>
      </w:r>
      <w:hyperlink r:id="rId5" w:history="1">
        <w:r w:rsidRPr="003D1501">
          <w:rPr>
            <w:rStyle w:val="Hyperlink"/>
            <w:rFonts w:ascii="Arial" w:hAnsi="Arial" w:cs="Arial"/>
            <w:sz w:val="28"/>
            <w:szCs w:val="28"/>
          </w:rPr>
          <w:t>Thoughtful Learning</w:t>
        </w:r>
      </w:hyperlink>
      <w:r w:rsidRPr="003D1501">
        <w:rPr>
          <w:rFonts w:ascii="Arial" w:hAnsi="Arial" w:cs="Arial"/>
          <w:sz w:val="28"/>
          <w:szCs w:val="28"/>
        </w:rPr>
        <w:t xml:space="preserve"> </w:t>
      </w:r>
      <w:r w:rsidR="00FD08CD" w:rsidRPr="003D1501">
        <w:rPr>
          <w:rFonts w:ascii="Arial" w:hAnsi="Arial" w:cs="Arial"/>
          <w:sz w:val="28"/>
          <w:szCs w:val="28"/>
        </w:rPr>
        <w:tab/>
        <w:t xml:space="preserve">From page </w:t>
      </w:r>
      <w:r w:rsidR="006E2564">
        <w:rPr>
          <w:rFonts w:ascii="Arial" w:hAnsi="Arial" w:cs="Arial"/>
          <w:sz w:val="28"/>
          <w:szCs w:val="28"/>
        </w:rPr>
        <w:t>309</w:t>
      </w:r>
      <w:r w:rsidR="00FD08CD" w:rsidRPr="003D1501">
        <w:rPr>
          <w:rFonts w:ascii="Arial" w:hAnsi="Arial" w:cs="Arial"/>
          <w:sz w:val="28"/>
          <w:szCs w:val="28"/>
        </w:rPr>
        <w:t xml:space="preserve"> of</w:t>
      </w:r>
      <w:r w:rsidR="003D1501" w:rsidRPr="003D1501">
        <w:rPr>
          <w:rFonts w:ascii="Arial" w:hAnsi="Arial" w:cs="Arial"/>
          <w:sz w:val="28"/>
          <w:szCs w:val="28"/>
        </w:rPr>
        <w:t xml:space="preserve"> </w:t>
      </w:r>
      <w:hyperlink r:id="rId6" w:history="1">
        <w:r w:rsidR="003D1501" w:rsidRPr="003D1501">
          <w:rPr>
            <w:rStyle w:val="Hyperlink"/>
            <w:rFonts w:ascii="Arial" w:hAnsi="Arial" w:cs="Arial"/>
            <w:i/>
            <w:sz w:val="28"/>
            <w:szCs w:val="28"/>
          </w:rPr>
          <w:t>Write on Track</w:t>
        </w:r>
      </w:hyperlink>
    </w:p>
    <w:sectPr w:rsidR="0096703A" w:rsidRPr="006E2564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318DE"/>
    <w:multiLevelType w:val="multilevel"/>
    <w:tmpl w:val="64AA276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D205DB1"/>
    <w:multiLevelType w:val="multilevel"/>
    <w:tmpl w:val="11926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FDF2C53"/>
    <w:multiLevelType w:val="hybridMultilevel"/>
    <w:tmpl w:val="4DD41E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5A0E75"/>
    <w:multiLevelType w:val="hybridMultilevel"/>
    <w:tmpl w:val="D95669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730A41"/>
    <w:multiLevelType w:val="multilevel"/>
    <w:tmpl w:val="00984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3497C2C"/>
    <w:multiLevelType w:val="hybridMultilevel"/>
    <w:tmpl w:val="44A83AC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3DC2053"/>
    <w:multiLevelType w:val="multilevel"/>
    <w:tmpl w:val="AE208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62C129A"/>
    <w:multiLevelType w:val="hybridMultilevel"/>
    <w:tmpl w:val="849E47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725CB1"/>
    <w:multiLevelType w:val="hybridMultilevel"/>
    <w:tmpl w:val="6AB065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1711E9"/>
    <w:multiLevelType w:val="hybridMultilevel"/>
    <w:tmpl w:val="7B5E2E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9006AA"/>
    <w:multiLevelType w:val="multilevel"/>
    <w:tmpl w:val="8F8C5B3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1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11" w15:restartNumberingAfterBreak="0">
    <w:nsid w:val="66A06564"/>
    <w:multiLevelType w:val="multilevel"/>
    <w:tmpl w:val="E2347F6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9"/>
  </w:num>
  <w:num w:numId="3">
    <w:abstractNumId w:val="3"/>
  </w:num>
  <w:num w:numId="4">
    <w:abstractNumId w:val="6"/>
  </w:num>
  <w:num w:numId="5">
    <w:abstractNumId w:val="4"/>
  </w:num>
  <w:num w:numId="6">
    <w:abstractNumId w:val="1"/>
  </w:num>
  <w:num w:numId="7">
    <w:abstractNumId w:val="10"/>
  </w:num>
  <w:num w:numId="8">
    <w:abstractNumId w:val="11"/>
  </w:num>
  <w:num w:numId="9">
    <w:abstractNumId w:val="8"/>
  </w:num>
  <w:num w:numId="10">
    <w:abstractNumId w:val="7"/>
  </w:num>
  <w:num w:numId="11">
    <w:abstractNumId w:val="2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B71"/>
    <w:rsid w:val="00042C41"/>
    <w:rsid w:val="00095849"/>
    <w:rsid w:val="000E47A3"/>
    <w:rsid w:val="0021342D"/>
    <w:rsid w:val="00326455"/>
    <w:rsid w:val="0036685B"/>
    <w:rsid w:val="003C55AA"/>
    <w:rsid w:val="003D1501"/>
    <w:rsid w:val="003D380A"/>
    <w:rsid w:val="004E784B"/>
    <w:rsid w:val="004F20B1"/>
    <w:rsid w:val="00562DF7"/>
    <w:rsid w:val="00566882"/>
    <w:rsid w:val="005C71AF"/>
    <w:rsid w:val="005D0C55"/>
    <w:rsid w:val="00677C1A"/>
    <w:rsid w:val="006C7A27"/>
    <w:rsid w:val="006E2564"/>
    <w:rsid w:val="006F338D"/>
    <w:rsid w:val="00814D44"/>
    <w:rsid w:val="0096703A"/>
    <w:rsid w:val="00A52A46"/>
    <w:rsid w:val="00A55B1E"/>
    <w:rsid w:val="00A56707"/>
    <w:rsid w:val="00A8327D"/>
    <w:rsid w:val="00A918E6"/>
    <w:rsid w:val="00AD0799"/>
    <w:rsid w:val="00B14C33"/>
    <w:rsid w:val="00BB207C"/>
    <w:rsid w:val="00BB6B71"/>
    <w:rsid w:val="00C06D56"/>
    <w:rsid w:val="00E3652F"/>
    <w:rsid w:val="00E7733A"/>
    <w:rsid w:val="00E97538"/>
    <w:rsid w:val="00F34D23"/>
    <w:rsid w:val="00FD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9D1DE4B"/>
  <w15:docId w15:val="{52989C24-456C-49E4-9F84-11BD0CA4C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96703A"/>
    <w:rPr>
      <w:i/>
      <w:iCs/>
    </w:rPr>
  </w:style>
  <w:style w:type="character" w:customStyle="1" w:styleId="apple-converted-space">
    <w:name w:val="apple-converted-space"/>
    <w:basedOn w:val="DefaultParagraphFont"/>
    <w:rsid w:val="0096703A"/>
  </w:style>
  <w:style w:type="paragraph" w:styleId="ListParagraph">
    <w:name w:val="List Paragraph"/>
    <w:basedOn w:val="Normal"/>
    <w:uiPriority w:val="34"/>
    <w:qFormat/>
    <w:rsid w:val="0096703A"/>
    <w:pPr>
      <w:ind w:left="720"/>
      <w:contextualSpacing/>
    </w:pPr>
  </w:style>
  <w:style w:type="paragraph" w:customStyle="1" w:styleId="textindent">
    <w:name w:val="textindent"/>
    <w:basedOn w:val="Normal"/>
    <w:rsid w:val="00562D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2DF7"/>
    <w:rPr>
      <w:b/>
      <w:bCs/>
    </w:rPr>
  </w:style>
  <w:style w:type="paragraph" w:customStyle="1" w:styleId="doubletextindent">
    <w:name w:val="doubletextindent"/>
    <w:basedOn w:val="Normal"/>
    <w:rsid w:val="00BB2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3D15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872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track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2016-06-13T14:16:00Z</dcterms:created>
  <dcterms:modified xsi:type="dcterms:W3CDTF">2016-06-13T14:28:00Z</dcterms:modified>
</cp:coreProperties>
</file>