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6B71" w:rsidRPr="00BB6B71" w:rsidRDefault="00CE57EF" w:rsidP="00BB6B7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 xml:space="preserve">Collection </w:t>
      </w:r>
      <w:r w:rsidR="00AD0799">
        <w:rPr>
          <w:rFonts w:ascii="Arial" w:hAnsi="Arial" w:cs="Arial"/>
          <w:b/>
          <w:sz w:val="40"/>
          <w:szCs w:val="40"/>
        </w:rPr>
        <w:t>Sheet</w:t>
      </w:r>
    </w:p>
    <w:p w:rsidR="00BB207C" w:rsidRDefault="00CE57EF" w:rsidP="003D1501">
      <w:pPr>
        <w:pStyle w:val="textindent"/>
        <w:spacing w:before="144" w:beforeAutospacing="0" w:after="144" w:afterAutospacing="0" w:line="390" w:lineRule="atLeast"/>
        <w:rPr>
          <w:rFonts w:ascii="Arial" w:hAnsi="Arial" w:cs="Arial"/>
          <w:iCs/>
          <w:color w:val="202020"/>
          <w:sz w:val="28"/>
          <w:szCs w:val="28"/>
        </w:rPr>
      </w:pPr>
      <w:r>
        <w:rPr>
          <w:rFonts w:ascii="Arial" w:hAnsi="Arial" w:cs="Arial"/>
          <w:iCs/>
          <w:color w:val="202020"/>
          <w:sz w:val="28"/>
          <w:szCs w:val="28"/>
        </w:rPr>
        <w:t xml:space="preserve">Fill in the following sheet to gather information for your </w:t>
      </w:r>
      <w:r w:rsidR="00BB6265">
        <w:rPr>
          <w:rFonts w:ascii="Arial" w:hAnsi="Arial" w:cs="Arial"/>
          <w:iCs/>
          <w:color w:val="202020"/>
          <w:sz w:val="28"/>
          <w:szCs w:val="28"/>
        </w:rPr>
        <w:t>opinion letter</w:t>
      </w:r>
      <w:r>
        <w:rPr>
          <w:rFonts w:ascii="Arial" w:hAnsi="Arial" w:cs="Arial"/>
          <w:iCs/>
          <w:color w:val="202020"/>
          <w:sz w:val="28"/>
          <w:szCs w:val="28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60"/>
      </w:tblGrid>
      <w:tr w:rsidR="00BB6265" w:rsidRPr="001800EE" w:rsidTr="00BB6265">
        <w:trPr>
          <w:trHeight w:val="522"/>
        </w:trPr>
        <w:tc>
          <w:tcPr>
            <w:tcW w:w="9360" w:type="dxa"/>
            <w:tcBorders>
              <w:top w:val="nil"/>
              <w:left w:val="nil"/>
              <w:bottom w:val="nil"/>
              <w:right w:val="nil"/>
            </w:tcBorders>
          </w:tcPr>
          <w:p w:rsidR="00BB6265" w:rsidRPr="00BB6265" w:rsidRDefault="00BB6265" w:rsidP="003D1501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b/>
                <w:iCs/>
                <w:color w:val="202020"/>
                <w:sz w:val="28"/>
                <w:szCs w:val="28"/>
              </w:rPr>
            </w:pPr>
            <w:r w:rsidRPr="00BB6265">
              <w:rPr>
                <w:rFonts w:ascii="Arial" w:hAnsi="Arial" w:cs="Arial"/>
                <w:b/>
                <w:iCs/>
                <w:color w:val="202020"/>
                <w:sz w:val="28"/>
                <w:szCs w:val="28"/>
              </w:rPr>
              <w:t>Name the problem.</w:t>
            </w:r>
          </w:p>
        </w:tc>
      </w:tr>
      <w:tr w:rsidR="00BB6265" w:rsidRPr="001800EE" w:rsidTr="00BB6265">
        <w:trPr>
          <w:trHeight w:val="557"/>
        </w:trPr>
        <w:tc>
          <w:tcPr>
            <w:tcW w:w="93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B6265" w:rsidRPr="00BB6265" w:rsidRDefault="00BB6265" w:rsidP="003D1501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  <w:tr w:rsidR="00BB6265" w:rsidRPr="001800EE" w:rsidTr="00BB6265">
        <w:trPr>
          <w:trHeight w:val="593"/>
        </w:trPr>
        <w:tc>
          <w:tcPr>
            <w:tcW w:w="9360" w:type="dxa"/>
            <w:tcBorders>
              <w:left w:val="nil"/>
              <w:bottom w:val="nil"/>
              <w:right w:val="nil"/>
            </w:tcBorders>
          </w:tcPr>
          <w:p w:rsidR="00BB6265" w:rsidRPr="00BB6265" w:rsidRDefault="00BB6265" w:rsidP="003D1501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b/>
                <w:iCs/>
                <w:color w:val="202020"/>
                <w:sz w:val="28"/>
                <w:szCs w:val="28"/>
              </w:rPr>
            </w:pPr>
            <w:r w:rsidRPr="00BB6265">
              <w:rPr>
                <w:rFonts w:ascii="Arial" w:hAnsi="Arial" w:cs="Arial"/>
                <w:b/>
                <w:iCs/>
                <w:color w:val="202020"/>
                <w:sz w:val="28"/>
                <w:szCs w:val="28"/>
              </w:rPr>
              <w:t>List what you know about the problem.</w:t>
            </w:r>
          </w:p>
        </w:tc>
      </w:tr>
      <w:tr w:rsidR="00BB6265" w:rsidRPr="001800EE" w:rsidTr="00BB6265">
        <w:trPr>
          <w:trHeight w:val="530"/>
        </w:trPr>
        <w:tc>
          <w:tcPr>
            <w:tcW w:w="9360" w:type="dxa"/>
            <w:tcBorders>
              <w:top w:val="nil"/>
              <w:left w:val="nil"/>
              <w:right w:val="nil"/>
            </w:tcBorders>
          </w:tcPr>
          <w:p w:rsidR="00BB6265" w:rsidRPr="00BB6265" w:rsidRDefault="00BB6265" w:rsidP="003D1501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  <w:tr w:rsidR="00BB6265" w:rsidRPr="001800EE" w:rsidTr="00BB6265">
        <w:trPr>
          <w:trHeight w:val="530"/>
        </w:trPr>
        <w:tc>
          <w:tcPr>
            <w:tcW w:w="9360" w:type="dxa"/>
            <w:tcBorders>
              <w:left w:val="nil"/>
              <w:right w:val="nil"/>
            </w:tcBorders>
          </w:tcPr>
          <w:p w:rsidR="00BB6265" w:rsidRPr="00BB6265" w:rsidRDefault="00BB6265" w:rsidP="003D1501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  <w:tr w:rsidR="00BB6265" w:rsidRPr="001800EE" w:rsidTr="00BB6265">
        <w:trPr>
          <w:trHeight w:val="530"/>
        </w:trPr>
        <w:tc>
          <w:tcPr>
            <w:tcW w:w="9360" w:type="dxa"/>
            <w:tcBorders>
              <w:left w:val="nil"/>
              <w:bottom w:val="single" w:sz="4" w:space="0" w:color="auto"/>
              <w:right w:val="nil"/>
            </w:tcBorders>
          </w:tcPr>
          <w:p w:rsidR="00BB6265" w:rsidRPr="00BB6265" w:rsidRDefault="00BB6265" w:rsidP="003D1501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  <w:tr w:rsidR="00BB6265" w:rsidRPr="001800EE" w:rsidTr="00BB6265">
        <w:trPr>
          <w:trHeight w:val="338"/>
        </w:trPr>
        <w:tc>
          <w:tcPr>
            <w:tcW w:w="9360" w:type="dxa"/>
            <w:tcBorders>
              <w:left w:val="nil"/>
              <w:bottom w:val="nil"/>
              <w:right w:val="nil"/>
            </w:tcBorders>
          </w:tcPr>
          <w:p w:rsidR="00BB6265" w:rsidRPr="00BB6265" w:rsidRDefault="00BB6265" w:rsidP="003D1501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b/>
                <w:iCs/>
                <w:color w:val="202020"/>
                <w:sz w:val="28"/>
                <w:szCs w:val="28"/>
              </w:rPr>
            </w:pPr>
            <w:r w:rsidRPr="00BB6265">
              <w:rPr>
                <w:rFonts w:ascii="Arial" w:hAnsi="Arial" w:cs="Arial"/>
                <w:b/>
                <w:iCs/>
                <w:color w:val="202020"/>
                <w:sz w:val="28"/>
                <w:szCs w:val="28"/>
              </w:rPr>
              <w:t>List ways to solve the problem.</w:t>
            </w:r>
          </w:p>
        </w:tc>
      </w:tr>
      <w:tr w:rsidR="00BB6265" w:rsidRPr="001800EE" w:rsidTr="00BB6265">
        <w:trPr>
          <w:trHeight w:val="337"/>
        </w:trPr>
        <w:tc>
          <w:tcPr>
            <w:tcW w:w="9360" w:type="dxa"/>
            <w:tcBorders>
              <w:top w:val="nil"/>
              <w:left w:val="nil"/>
              <w:right w:val="nil"/>
            </w:tcBorders>
          </w:tcPr>
          <w:p w:rsidR="00BB6265" w:rsidRPr="00BB6265" w:rsidRDefault="00BB6265" w:rsidP="003D1501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  <w:tr w:rsidR="00BB6265" w:rsidRPr="001800EE" w:rsidTr="00BB6265">
        <w:trPr>
          <w:trHeight w:val="337"/>
        </w:trPr>
        <w:tc>
          <w:tcPr>
            <w:tcW w:w="9360" w:type="dxa"/>
            <w:tcBorders>
              <w:left w:val="nil"/>
              <w:right w:val="nil"/>
            </w:tcBorders>
          </w:tcPr>
          <w:p w:rsidR="00BB6265" w:rsidRPr="00BB6265" w:rsidRDefault="00BB6265" w:rsidP="003D1501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  <w:tr w:rsidR="00BB6265" w:rsidRPr="001800EE" w:rsidTr="00BB6265">
        <w:trPr>
          <w:trHeight w:val="337"/>
        </w:trPr>
        <w:tc>
          <w:tcPr>
            <w:tcW w:w="9360" w:type="dxa"/>
            <w:tcBorders>
              <w:left w:val="nil"/>
              <w:bottom w:val="single" w:sz="4" w:space="0" w:color="auto"/>
              <w:right w:val="nil"/>
            </w:tcBorders>
          </w:tcPr>
          <w:p w:rsidR="00BB6265" w:rsidRPr="00BB6265" w:rsidRDefault="00BB6265" w:rsidP="003D1501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  <w:tr w:rsidR="00BB6265" w:rsidRPr="001800EE" w:rsidTr="00BB6265">
        <w:trPr>
          <w:trHeight w:val="337"/>
        </w:trPr>
        <w:tc>
          <w:tcPr>
            <w:tcW w:w="9360" w:type="dxa"/>
            <w:tcBorders>
              <w:left w:val="nil"/>
              <w:bottom w:val="nil"/>
              <w:right w:val="nil"/>
            </w:tcBorders>
          </w:tcPr>
          <w:p w:rsidR="00BB6265" w:rsidRPr="00BB6265" w:rsidRDefault="00BB6265" w:rsidP="003D1501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b/>
                <w:iCs/>
                <w:color w:val="202020"/>
                <w:sz w:val="28"/>
                <w:szCs w:val="28"/>
              </w:rPr>
            </w:pPr>
            <w:r w:rsidRPr="00BB6265">
              <w:rPr>
                <w:rFonts w:ascii="Arial" w:hAnsi="Arial" w:cs="Arial"/>
                <w:b/>
                <w:iCs/>
                <w:color w:val="202020"/>
                <w:sz w:val="28"/>
                <w:szCs w:val="28"/>
              </w:rPr>
              <w:t>Choose the best solution.</w:t>
            </w:r>
          </w:p>
        </w:tc>
      </w:tr>
      <w:tr w:rsidR="00BB6265" w:rsidRPr="001800EE" w:rsidTr="00BB6265">
        <w:trPr>
          <w:trHeight w:val="337"/>
        </w:trPr>
        <w:tc>
          <w:tcPr>
            <w:tcW w:w="93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B6265" w:rsidRPr="00BB6265" w:rsidRDefault="00BB6265" w:rsidP="003D1501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  <w:tr w:rsidR="00BB6265" w:rsidRPr="001800EE" w:rsidTr="00BB6265">
        <w:trPr>
          <w:trHeight w:val="337"/>
        </w:trPr>
        <w:tc>
          <w:tcPr>
            <w:tcW w:w="9360" w:type="dxa"/>
            <w:tcBorders>
              <w:left w:val="nil"/>
              <w:bottom w:val="nil"/>
              <w:right w:val="nil"/>
            </w:tcBorders>
          </w:tcPr>
          <w:p w:rsidR="00BB6265" w:rsidRPr="00BB6265" w:rsidRDefault="00BB6265" w:rsidP="003D1501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b/>
                <w:iCs/>
                <w:color w:val="202020"/>
                <w:sz w:val="28"/>
                <w:szCs w:val="28"/>
              </w:rPr>
            </w:pPr>
            <w:r w:rsidRPr="00BB6265">
              <w:rPr>
                <w:rFonts w:ascii="Arial" w:hAnsi="Arial" w:cs="Arial"/>
                <w:b/>
                <w:iCs/>
                <w:color w:val="202020"/>
                <w:sz w:val="28"/>
                <w:szCs w:val="28"/>
              </w:rPr>
              <w:t>Decide if you have enough information to write about the problem.</w:t>
            </w:r>
          </w:p>
        </w:tc>
      </w:tr>
      <w:tr w:rsidR="00BB6265" w:rsidRPr="001800EE" w:rsidTr="00BB6265">
        <w:trPr>
          <w:trHeight w:val="337"/>
        </w:trPr>
        <w:tc>
          <w:tcPr>
            <w:tcW w:w="9360" w:type="dxa"/>
            <w:tcBorders>
              <w:top w:val="nil"/>
              <w:left w:val="nil"/>
              <w:right w:val="nil"/>
            </w:tcBorders>
          </w:tcPr>
          <w:p w:rsidR="00BB6265" w:rsidRPr="00BB6265" w:rsidRDefault="00BB6265" w:rsidP="003D1501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</w:tbl>
    <w:p w:rsidR="00AD0799" w:rsidRDefault="00AD0799" w:rsidP="003D1501">
      <w:pPr>
        <w:pStyle w:val="textindent"/>
        <w:spacing w:before="144" w:beforeAutospacing="0" w:after="144" w:afterAutospacing="0" w:line="390" w:lineRule="atLeast"/>
        <w:rPr>
          <w:rFonts w:ascii="Arial" w:hAnsi="Arial" w:cs="Arial"/>
          <w:iCs/>
          <w:color w:val="202020"/>
          <w:sz w:val="28"/>
          <w:szCs w:val="28"/>
        </w:rPr>
      </w:pPr>
    </w:p>
    <w:p w:rsidR="0096703A" w:rsidRPr="001800EE" w:rsidRDefault="00814D44" w:rsidP="00BB6B71">
      <w:pPr>
        <w:rPr>
          <w:rFonts w:ascii="Arial" w:hAnsi="Arial" w:cs="Arial"/>
          <w:sz w:val="26"/>
          <w:szCs w:val="26"/>
        </w:rPr>
      </w:pPr>
      <w:r w:rsidRPr="001800EE">
        <w:rPr>
          <w:rFonts w:ascii="Arial" w:hAnsi="Arial" w:cs="Arial"/>
          <w:sz w:val="26"/>
          <w:szCs w:val="26"/>
        </w:rPr>
        <w:t xml:space="preserve">© </w:t>
      </w:r>
      <w:hyperlink r:id="rId5" w:history="1">
        <w:r w:rsidRPr="001800EE">
          <w:rPr>
            <w:rStyle w:val="Hyperlink"/>
            <w:rFonts w:ascii="Arial" w:hAnsi="Arial" w:cs="Arial"/>
            <w:sz w:val="26"/>
            <w:szCs w:val="26"/>
          </w:rPr>
          <w:t>Thoughtful Learning</w:t>
        </w:r>
      </w:hyperlink>
      <w:r w:rsidRPr="001800EE">
        <w:rPr>
          <w:rFonts w:ascii="Arial" w:hAnsi="Arial" w:cs="Arial"/>
          <w:sz w:val="26"/>
          <w:szCs w:val="26"/>
        </w:rPr>
        <w:t xml:space="preserve"> </w:t>
      </w:r>
      <w:r w:rsidR="00FD08CD" w:rsidRPr="001800EE">
        <w:rPr>
          <w:rFonts w:ascii="Arial" w:hAnsi="Arial" w:cs="Arial"/>
          <w:sz w:val="26"/>
          <w:szCs w:val="26"/>
        </w:rPr>
        <w:tab/>
        <w:t>From page</w:t>
      </w:r>
      <w:r w:rsidR="00BB6265">
        <w:rPr>
          <w:rFonts w:ascii="Arial" w:hAnsi="Arial" w:cs="Arial"/>
          <w:sz w:val="26"/>
          <w:szCs w:val="26"/>
        </w:rPr>
        <w:t>s</w:t>
      </w:r>
      <w:r w:rsidR="00FD08CD" w:rsidRPr="001800EE">
        <w:rPr>
          <w:rFonts w:ascii="Arial" w:hAnsi="Arial" w:cs="Arial"/>
          <w:sz w:val="26"/>
          <w:szCs w:val="26"/>
        </w:rPr>
        <w:t xml:space="preserve"> </w:t>
      </w:r>
      <w:r w:rsidR="003D1501" w:rsidRPr="001800EE">
        <w:rPr>
          <w:rFonts w:ascii="Arial" w:hAnsi="Arial" w:cs="Arial"/>
          <w:sz w:val="26"/>
          <w:szCs w:val="26"/>
        </w:rPr>
        <w:t>1</w:t>
      </w:r>
      <w:r w:rsidR="00BB6265">
        <w:rPr>
          <w:rFonts w:ascii="Arial" w:hAnsi="Arial" w:cs="Arial"/>
          <w:sz w:val="26"/>
          <w:szCs w:val="26"/>
        </w:rPr>
        <w:t>39 and 142</w:t>
      </w:r>
      <w:bookmarkStart w:id="0" w:name="_GoBack"/>
      <w:bookmarkEnd w:id="0"/>
      <w:r w:rsidR="00FD08CD" w:rsidRPr="001800EE">
        <w:rPr>
          <w:rFonts w:ascii="Arial" w:hAnsi="Arial" w:cs="Arial"/>
          <w:sz w:val="26"/>
          <w:szCs w:val="26"/>
        </w:rPr>
        <w:t xml:space="preserve"> of</w:t>
      </w:r>
      <w:r w:rsidR="003D1501" w:rsidRPr="001800EE">
        <w:rPr>
          <w:rFonts w:ascii="Arial" w:hAnsi="Arial" w:cs="Arial"/>
          <w:sz w:val="26"/>
          <w:szCs w:val="26"/>
        </w:rPr>
        <w:t xml:space="preserve"> </w:t>
      </w:r>
      <w:hyperlink r:id="rId6" w:history="1">
        <w:r w:rsidR="003D1501" w:rsidRPr="001800EE">
          <w:rPr>
            <w:rStyle w:val="Hyperlink"/>
            <w:rFonts w:ascii="Arial" w:hAnsi="Arial" w:cs="Arial"/>
            <w:i/>
            <w:sz w:val="26"/>
            <w:szCs w:val="26"/>
          </w:rPr>
          <w:t>Write on Track</w:t>
        </w:r>
      </w:hyperlink>
    </w:p>
    <w:sectPr w:rsidR="0096703A" w:rsidRPr="001800EE" w:rsidSect="00BB6B71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inion Pro"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Myriad Pro"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318DE"/>
    <w:multiLevelType w:val="multilevel"/>
    <w:tmpl w:val="64AA276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D205DB1"/>
    <w:multiLevelType w:val="multilevel"/>
    <w:tmpl w:val="11926F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FDF2C53"/>
    <w:multiLevelType w:val="hybridMultilevel"/>
    <w:tmpl w:val="4DD41E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5A0E75"/>
    <w:multiLevelType w:val="hybridMultilevel"/>
    <w:tmpl w:val="D95669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730A41"/>
    <w:multiLevelType w:val="multilevel"/>
    <w:tmpl w:val="009840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3DC2053"/>
    <w:multiLevelType w:val="multilevel"/>
    <w:tmpl w:val="AE2085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62C129A"/>
    <w:multiLevelType w:val="hybridMultilevel"/>
    <w:tmpl w:val="849E47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8725CB1"/>
    <w:multiLevelType w:val="hybridMultilevel"/>
    <w:tmpl w:val="6AB065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91711E9"/>
    <w:multiLevelType w:val="hybridMultilevel"/>
    <w:tmpl w:val="7B5E2E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9006AA"/>
    <w:multiLevelType w:val="multilevel"/>
    <w:tmpl w:val="8F8C5B3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entative="1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</w:lvl>
    <w:lvl w:ilvl="2" w:tentative="1">
      <w:start w:val="1"/>
      <w:numFmt w:val="decimal"/>
      <w:lvlText w:val="%3."/>
      <w:lvlJc w:val="left"/>
      <w:pPr>
        <w:tabs>
          <w:tab w:val="num" w:pos="2880"/>
        </w:tabs>
        <w:ind w:left="2880" w:hanging="360"/>
      </w:pPr>
    </w:lvl>
    <w:lvl w:ilvl="3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entative="1">
      <w:start w:val="1"/>
      <w:numFmt w:val="decimal"/>
      <w:lvlText w:val="%5."/>
      <w:lvlJc w:val="left"/>
      <w:pPr>
        <w:tabs>
          <w:tab w:val="num" w:pos="4320"/>
        </w:tabs>
        <w:ind w:left="4320" w:hanging="360"/>
      </w:pPr>
    </w:lvl>
    <w:lvl w:ilvl="5" w:tentative="1">
      <w:start w:val="1"/>
      <w:numFmt w:val="decimal"/>
      <w:lvlText w:val="%6."/>
      <w:lvlJc w:val="left"/>
      <w:pPr>
        <w:tabs>
          <w:tab w:val="num" w:pos="5040"/>
        </w:tabs>
        <w:ind w:left="5040" w:hanging="360"/>
      </w:pPr>
    </w:lvl>
    <w:lvl w:ilvl="6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entative="1">
      <w:start w:val="1"/>
      <w:numFmt w:val="decimal"/>
      <w:lvlText w:val="%8."/>
      <w:lvlJc w:val="left"/>
      <w:pPr>
        <w:tabs>
          <w:tab w:val="num" w:pos="6480"/>
        </w:tabs>
        <w:ind w:left="6480" w:hanging="360"/>
      </w:pPr>
    </w:lvl>
    <w:lvl w:ilvl="8" w:tentative="1">
      <w:start w:val="1"/>
      <w:numFmt w:val="decimal"/>
      <w:lvlText w:val="%9."/>
      <w:lvlJc w:val="left"/>
      <w:pPr>
        <w:tabs>
          <w:tab w:val="num" w:pos="7200"/>
        </w:tabs>
        <w:ind w:left="7200" w:hanging="360"/>
      </w:pPr>
    </w:lvl>
  </w:abstractNum>
  <w:abstractNum w:abstractNumId="10" w15:restartNumberingAfterBreak="0">
    <w:nsid w:val="66A06564"/>
    <w:multiLevelType w:val="multilevel"/>
    <w:tmpl w:val="E2347F6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8"/>
  </w:num>
  <w:num w:numId="3">
    <w:abstractNumId w:val="3"/>
  </w:num>
  <w:num w:numId="4">
    <w:abstractNumId w:val="5"/>
  </w:num>
  <w:num w:numId="5">
    <w:abstractNumId w:val="4"/>
  </w:num>
  <w:num w:numId="6">
    <w:abstractNumId w:val="1"/>
  </w:num>
  <w:num w:numId="7">
    <w:abstractNumId w:val="9"/>
  </w:num>
  <w:num w:numId="8">
    <w:abstractNumId w:val="10"/>
  </w:num>
  <w:num w:numId="9">
    <w:abstractNumId w:val="7"/>
  </w:num>
  <w:num w:numId="10">
    <w:abstractNumId w:val="6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6B71"/>
    <w:rsid w:val="00042C41"/>
    <w:rsid w:val="00095849"/>
    <w:rsid w:val="000E47A3"/>
    <w:rsid w:val="001800EE"/>
    <w:rsid w:val="00326455"/>
    <w:rsid w:val="0036685B"/>
    <w:rsid w:val="003C55AA"/>
    <w:rsid w:val="003D1501"/>
    <w:rsid w:val="003D380A"/>
    <w:rsid w:val="004E784B"/>
    <w:rsid w:val="004F20B1"/>
    <w:rsid w:val="00562DF7"/>
    <w:rsid w:val="00566882"/>
    <w:rsid w:val="005A629D"/>
    <w:rsid w:val="005C71AF"/>
    <w:rsid w:val="005D0C55"/>
    <w:rsid w:val="006C7A27"/>
    <w:rsid w:val="006F338D"/>
    <w:rsid w:val="00814D44"/>
    <w:rsid w:val="0096703A"/>
    <w:rsid w:val="009F397B"/>
    <w:rsid w:val="00A52A46"/>
    <w:rsid w:val="00A55B1E"/>
    <w:rsid w:val="00A56707"/>
    <w:rsid w:val="00A8327D"/>
    <w:rsid w:val="00A918E6"/>
    <w:rsid w:val="00AA56B1"/>
    <w:rsid w:val="00AD0799"/>
    <w:rsid w:val="00B14C33"/>
    <w:rsid w:val="00BB207C"/>
    <w:rsid w:val="00BB6265"/>
    <w:rsid w:val="00BB6B71"/>
    <w:rsid w:val="00C06D56"/>
    <w:rsid w:val="00CE57EF"/>
    <w:rsid w:val="00E3652F"/>
    <w:rsid w:val="00E7733A"/>
    <w:rsid w:val="00E97538"/>
    <w:rsid w:val="00FD0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8AF5FD5"/>
  <w15:docId w15:val="{52989C24-456C-49E4-9F84-11BD0CA4CC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  <w:style w:type="character" w:styleId="Emphasis">
    <w:name w:val="Emphasis"/>
    <w:basedOn w:val="DefaultParagraphFont"/>
    <w:uiPriority w:val="20"/>
    <w:qFormat/>
    <w:rsid w:val="0096703A"/>
    <w:rPr>
      <w:i/>
      <w:iCs/>
    </w:rPr>
  </w:style>
  <w:style w:type="character" w:customStyle="1" w:styleId="apple-converted-space">
    <w:name w:val="apple-converted-space"/>
    <w:basedOn w:val="DefaultParagraphFont"/>
    <w:rsid w:val="0096703A"/>
  </w:style>
  <w:style w:type="paragraph" w:styleId="ListParagraph">
    <w:name w:val="List Paragraph"/>
    <w:basedOn w:val="Normal"/>
    <w:uiPriority w:val="34"/>
    <w:qFormat/>
    <w:rsid w:val="0096703A"/>
    <w:pPr>
      <w:ind w:left="720"/>
      <w:contextualSpacing/>
    </w:pPr>
  </w:style>
  <w:style w:type="paragraph" w:customStyle="1" w:styleId="textindent">
    <w:name w:val="textindent"/>
    <w:basedOn w:val="Normal"/>
    <w:rsid w:val="00562D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562DF7"/>
    <w:rPr>
      <w:b/>
      <w:bCs/>
    </w:rPr>
  </w:style>
  <w:style w:type="paragraph" w:customStyle="1" w:styleId="doubletextindent">
    <w:name w:val="doubletextindent"/>
    <w:basedOn w:val="Normal"/>
    <w:rsid w:val="00BB20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3D15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872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8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29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/products/write-track" TargetMode="External"/><Relationship Id="rId5" Type="http://schemas.openxmlformats.org/officeDocument/2006/relationships/hyperlink" Target="https://k12.thoughtfullearning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72</Words>
  <Characters>411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2016-06-09T16:27:00Z</dcterms:created>
  <dcterms:modified xsi:type="dcterms:W3CDTF">2016-06-09T16:33:00Z</dcterms:modified>
</cp:coreProperties>
</file>