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BAF08F" w14:textId="32681C43" w:rsidR="00BB6B71" w:rsidRPr="00BB6B71" w:rsidRDefault="007A7375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Using Phonics</w:t>
      </w:r>
    </w:p>
    <w:p w14:paraId="0BAB8D5F" w14:textId="470F0ABE" w:rsidR="00C92C04" w:rsidRPr="003A75C7" w:rsidRDefault="00C92C04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>Name: ___________________</w:t>
      </w:r>
      <w:r w:rsidR="003A75C7">
        <w:rPr>
          <w:rFonts w:ascii="Arial" w:hAnsi="Arial" w:cs="Arial"/>
          <w:iCs/>
          <w:color w:val="202020"/>
          <w:sz w:val="32"/>
          <w:szCs w:val="32"/>
        </w:rPr>
        <w:t>___________________________</w:t>
      </w:r>
    </w:p>
    <w:p w14:paraId="4F5B2CCF" w14:textId="5A2A2AD1" w:rsidR="008E532C" w:rsidRPr="003A75C7" w:rsidRDefault="007A7375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>Answer phonics questions about the words in the sample paragraph</w:t>
      </w:r>
      <w:r w:rsidR="00BC5024" w:rsidRPr="003A75C7">
        <w:rPr>
          <w:rFonts w:ascii="Arial" w:hAnsi="Arial" w:cs="Arial"/>
          <w:iCs/>
          <w:color w:val="202020"/>
          <w:sz w:val="32"/>
          <w:szCs w:val="32"/>
        </w:rPr>
        <w:t>.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 Use pages 199–209 from </w:t>
      </w:r>
      <w:r w:rsidRPr="003A75C7">
        <w:rPr>
          <w:rFonts w:ascii="Arial" w:hAnsi="Arial" w:cs="Arial"/>
          <w:i/>
          <w:iCs/>
          <w:color w:val="202020"/>
          <w:sz w:val="32"/>
          <w:szCs w:val="32"/>
        </w:rPr>
        <w:t>Write Away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 for help. </w:t>
      </w:r>
      <w:r w:rsidR="00BC5024" w:rsidRPr="003A75C7">
        <w:rPr>
          <w:rFonts w:ascii="Arial" w:hAnsi="Arial" w:cs="Arial"/>
          <w:iCs/>
          <w:color w:val="202020"/>
          <w:sz w:val="32"/>
          <w:szCs w:val="32"/>
        </w:rPr>
        <w:t xml:space="preserve"> </w:t>
      </w:r>
    </w:p>
    <w:p w14:paraId="746021ED" w14:textId="069EF8A3" w:rsidR="007A7375" w:rsidRPr="003A75C7" w:rsidRDefault="007A7375" w:rsidP="007A7375">
      <w:pPr>
        <w:widowControl w:val="0"/>
        <w:autoSpaceDE w:val="0"/>
        <w:autoSpaceDN w:val="0"/>
        <w:adjustRightInd w:val="0"/>
        <w:spacing w:before="480" w:after="0" w:line="360" w:lineRule="auto"/>
        <w:ind w:left="72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sz w:val="34"/>
          <w:szCs w:val="34"/>
        </w:rPr>
        <w:tab/>
      </w:r>
      <w:r w:rsidRPr="003A75C7">
        <w:rPr>
          <w:rFonts w:ascii="Times New Roman" w:hAnsi="Times New Roman" w:cs="Times New Roman"/>
          <w:sz w:val="36"/>
          <w:szCs w:val="36"/>
        </w:rPr>
        <w:t>The Firemen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>’</w:t>
      </w:r>
      <w:r w:rsidRPr="003A75C7">
        <w:rPr>
          <w:rFonts w:ascii="Times New Roman" w:hAnsi="Times New Roman" w:cs="Times New Roman"/>
          <w:sz w:val="36"/>
          <w:szCs w:val="36"/>
        </w:rPr>
        <w:t>s Picnic was so much fun. First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, </w:t>
      </w:r>
      <w:r w:rsidRPr="003A75C7">
        <w:rPr>
          <w:rFonts w:ascii="Times New Roman" w:hAnsi="Times New Roman" w:cs="Times New Roman"/>
          <w:sz w:val="36"/>
          <w:szCs w:val="36"/>
        </w:rPr>
        <w:t>we went to the parade. People on the floats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A75C7">
        <w:rPr>
          <w:rFonts w:ascii="Times New Roman" w:hAnsi="Times New Roman" w:cs="Times New Roman"/>
          <w:sz w:val="36"/>
          <w:szCs w:val="36"/>
        </w:rPr>
        <w:t>threw candy to the kids. Then my mom took us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A75C7">
        <w:rPr>
          <w:rFonts w:ascii="Times New Roman" w:hAnsi="Times New Roman" w:cs="Times New Roman"/>
          <w:sz w:val="36"/>
          <w:szCs w:val="36"/>
        </w:rPr>
        <w:t>to the park for the rides. I liked the Octopus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A75C7">
        <w:rPr>
          <w:rFonts w:ascii="Times New Roman" w:hAnsi="Times New Roman" w:cs="Times New Roman"/>
          <w:sz w:val="36"/>
          <w:szCs w:val="36"/>
        </w:rPr>
        <w:t>and the big Ferris Wheel the best! At night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, </w:t>
      </w:r>
      <w:r w:rsidRPr="003A75C7">
        <w:rPr>
          <w:rFonts w:ascii="Times New Roman" w:hAnsi="Times New Roman" w:cs="Times New Roman"/>
          <w:sz w:val="36"/>
          <w:szCs w:val="36"/>
        </w:rPr>
        <w:t>we</w:t>
      </w:r>
      <w:r w:rsidRPr="003A75C7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A75C7">
        <w:rPr>
          <w:rFonts w:ascii="Times New Roman" w:hAnsi="Times New Roman" w:cs="Times New Roman"/>
          <w:sz w:val="36"/>
          <w:szCs w:val="36"/>
        </w:rPr>
        <w:t>sat on a blanket in the park and watched the fireworks.</w:t>
      </w:r>
    </w:p>
    <w:p w14:paraId="42E62787" w14:textId="77777777" w:rsidR="00C7269D" w:rsidRDefault="00C7269D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28"/>
          <w:szCs w:val="28"/>
        </w:rPr>
      </w:pPr>
    </w:p>
    <w:p w14:paraId="254A867B" w14:textId="3DFDC989" w:rsidR="00C7269D" w:rsidRPr="003A75C7" w:rsidRDefault="00C7269D" w:rsidP="003A75C7">
      <w:pPr>
        <w:pStyle w:val="NormalWeb"/>
        <w:spacing w:before="60" w:beforeAutospacing="0" w:after="60" w:afterAutospacing="0"/>
        <w:ind w:left="360" w:hanging="36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1. 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What word from the first sentence begins with a “</w:t>
      </w:r>
      <w:r w:rsidR="0088481B">
        <w:rPr>
          <w:rFonts w:ascii="Arial" w:hAnsi="Arial" w:cs="Arial"/>
          <w:iCs/>
          <w:color w:val="202020"/>
          <w:sz w:val="32"/>
          <w:szCs w:val="32"/>
        </w:rPr>
        <w:t>p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” consonant sound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? </w:t>
      </w:r>
    </w:p>
    <w:p w14:paraId="0AE232ED" w14:textId="77777777" w:rsidR="007A7375" w:rsidRDefault="007A7375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271BE834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3715D149" w14:textId="6C63540E" w:rsidR="00C7269D" w:rsidRPr="003A75C7" w:rsidRDefault="00C7269D" w:rsidP="003A75C7">
      <w:pPr>
        <w:pStyle w:val="NormalWeb"/>
        <w:spacing w:before="60" w:beforeAutospacing="0" w:after="60" w:afterAutospacing="0"/>
        <w:ind w:left="360" w:hanging="36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2. 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What word from the last sentence begins with an “</w:t>
      </w:r>
      <w:r w:rsidR="0088481B">
        <w:rPr>
          <w:rFonts w:ascii="Arial" w:hAnsi="Arial" w:cs="Arial"/>
          <w:iCs/>
          <w:color w:val="202020"/>
          <w:sz w:val="32"/>
          <w:szCs w:val="32"/>
        </w:rPr>
        <w:t>l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”</w:t>
      </w:r>
      <w:r w:rsidR="007A7375" w:rsidRPr="003A75C7">
        <w:rPr>
          <w:rFonts w:ascii="Arial" w:hAnsi="Arial" w:cs="Arial"/>
          <w:i/>
          <w:iCs/>
          <w:color w:val="202020"/>
          <w:sz w:val="32"/>
          <w:szCs w:val="32"/>
        </w:rPr>
        <w:t xml:space="preserve"> 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consonant blend?</w:t>
      </w:r>
      <w:r w:rsidR="007A7375" w:rsidRPr="003A75C7">
        <w:rPr>
          <w:rFonts w:ascii="Arial" w:hAnsi="Arial" w:cs="Arial"/>
          <w:i/>
          <w:iCs/>
          <w:color w:val="202020"/>
          <w:sz w:val="32"/>
          <w:szCs w:val="32"/>
        </w:rPr>
        <w:t xml:space="preserve"> 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 </w:t>
      </w:r>
    </w:p>
    <w:p w14:paraId="22C85A9C" w14:textId="77777777" w:rsidR="007A7375" w:rsidRDefault="007A7375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74A7C9CF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5B0AA4A0" w14:textId="3E4D1D91" w:rsidR="00C7269D" w:rsidRPr="003A75C7" w:rsidRDefault="00C7269D" w:rsidP="003A75C7">
      <w:pPr>
        <w:pStyle w:val="NormalWeb"/>
        <w:spacing w:before="60" w:beforeAutospacing="0" w:after="60" w:afterAutospacing="0"/>
        <w:ind w:left="360" w:hanging="36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3. </w:t>
      </w:r>
      <w:r w:rsidR="0088481B">
        <w:rPr>
          <w:rFonts w:ascii="Arial" w:hAnsi="Arial" w:cs="Arial"/>
          <w:iCs/>
          <w:color w:val="202020"/>
          <w:sz w:val="32"/>
          <w:szCs w:val="32"/>
        </w:rPr>
        <w:t>What word from the paragraph includes a consonant digraph?</w:t>
      </w:r>
    </w:p>
    <w:p w14:paraId="7B48D918" w14:textId="77777777" w:rsidR="007A7375" w:rsidRDefault="007A7375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63F60FDF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425A766D" w14:textId="5B124F8D" w:rsidR="00C7269D" w:rsidRPr="003A75C7" w:rsidRDefault="00C7269D" w:rsidP="003A75C7">
      <w:pPr>
        <w:pStyle w:val="NormalWeb"/>
        <w:spacing w:before="60" w:beforeAutospacing="0" w:after="60" w:afterAutospacing="0"/>
        <w:ind w:left="360" w:hanging="36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4. </w:t>
      </w:r>
      <w:r w:rsidR="0088481B">
        <w:rPr>
          <w:rFonts w:ascii="Arial" w:hAnsi="Arial" w:cs="Arial"/>
          <w:iCs/>
          <w:color w:val="202020"/>
          <w:sz w:val="32"/>
          <w:szCs w:val="32"/>
        </w:rPr>
        <w:t xml:space="preserve">What word from the paragraph 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includes a short “u”</w:t>
      </w:r>
      <w:bookmarkStart w:id="0" w:name="_GoBack"/>
      <w:bookmarkEnd w:id="0"/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 xml:space="preserve"> vowel sound</w:t>
      </w:r>
      <w:r w:rsidR="0088481B">
        <w:rPr>
          <w:rFonts w:ascii="Arial" w:hAnsi="Arial" w:cs="Arial"/>
          <w:iCs/>
          <w:color w:val="202020"/>
          <w:sz w:val="32"/>
          <w:szCs w:val="32"/>
        </w:rPr>
        <w:t>?</w:t>
      </w:r>
    </w:p>
    <w:p w14:paraId="34BD54C9" w14:textId="77777777" w:rsidR="007A7375" w:rsidRDefault="007A7375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71CBB9A5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40B1FF7F" w14:textId="1921E41A" w:rsidR="00C7269D" w:rsidRPr="003A75C7" w:rsidRDefault="00C7269D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5. What </w:t>
      </w:r>
      <w:r w:rsidR="007A7375" w:rsidRPr="003A75C7">
        <w:rPr>
          <w:rFonts w:ascii="Arial" w:hAnsi="Arial" w:cs="Arial"/>
          <w:iCs/>
          <w:color w:val="202020"/>
          <w:sz w:val="32"/>
          <w:szCs w:val="32"/>
        </w:rPr>
        <w:t>word from the last sentence uses a long vowel sound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? </w:t>
      </w:r>
    </w:p>
    <w:p w14:paraId="5E6A63D5" w14:textId="77777777" w:rsidR="007A7375" w:rsidRDefault="007A7375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2F9DF4C4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0AC9C9AC" w14:textId="2CB32259" w:rsidR="00A850DA" w:rsidRPr="003A75C7" w:rsidRDefault="00C7269D" w:rsidP="003A75C7">
      <w:pPr>
        <w:pStyle w:val="NormalWeb"/>
        <w:spacing w:before="60" w:beforeAutospacing="0" w:after="60" w:afterAutospacing="0"/>
        <w:ind w:left="360" w:hanging="36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6. </w:t>
      </w:r>
      <w:r w:rsidR="0088481B">
        <w:rPr>
          <w:rFonts w:ascii="Arial" w:hAnsi="Arial" w:cs="Arial"/>
          <w:iCs/>
          <w:color w:val="202020"/>
          <w:sz w:val="32"/>
          <w:szCs w:val="32"/>
        </w:rPr>
        <w:t>What w</w:t>
      </w:r>
      <w:r w:rsidR="00A850DA" w:rsidRPr="003A75C7">
        <w:rPr>
          <w:rFonts w:ascii="Arial" w:hAnsi="Arial" w:cs="Arial"/>
          <w:iCs/>
          <w:color w:val="202020"/>
          <w:sz w:val="32"/>
          <w:szCs w:val="32"/>
        </w:rPr>
        <w:t xml:space="preserve">ord from the paragraph </w:t>
      </w:r>
      <w:r w:rsidR="0088481B">
        <w:rPr>
          <w:rFonts w:ascii="Arial" w:hAnsi="Arial" w:cs="Arial"/>
          <w:iCs/>
          <w:color w:val="202020"/>
          <w:sz w:val="32"/>
          <w:szCs w:val="32"/>
        </w:rPr>
        <w:t>includes an r-controlled vowel?</w:t>
      </w:r>
    </w:p>
    <w:p w14:paraId="1831A6D1" w14:textId="77777777" w:rsidR="00A850DA" w:rsidRDefault="00A850DA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59C3C690" w14:textId="77777777" w:rsidR="003A75C7" w:rsidRPr="003A75C7" w:rsidRDefault="003A75C7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</w:p>
    <w:p w14:paraId="78FC6070" w14:textId="75A1AC68" w:rsidR="00BC5024" w:rsidRPr="003A75C7" w:rsidRDefault="00A850DA" w:rsidP="00C7269D">
      <w:pPr>
        <w:pStyle w:val="NormalWeb"/>
        <w:spacing w:before="60" w:beforeAutospacing="0" w:after="60" w:afterAutospacing="0"/>
        <w:rPr>
          <w:rFonts w:ascii="Arial" w:hAnsi="Arial" w:cs="Arial"/>
          <w:iCs/>
          <w:color w:val="202020"/>
          <w:sz w:val="32"/>
          <w:szCs w:val="32"/>
        </w:rPr>
      </w:pP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7. </w:t>
      </w:r>
      <w:r w:rsidR="0088481B">
        <w:rPr>
          <w:rFonts w:ascii="Arial" w:hAnsi="Arial" w:cs="Arial"/>
          <w:iCs/>
          <w:color w:val="202020"/>
          <w:sz w:val="32"/>
          <w:szCs w:val="32"/>
        </w:rPr>
        <w:t>What</w:t>
      </w:r>
      <w:r w:rsidRPr="003A75C7">
        <w:rPr>
          <w:rFonts w:ascii="Arial" w:hAnsi="Arial" w:cs="Arial"/>
          <w:iCs/>
          <w:color w:val="202020"/>
          <w:sz w:val="32"/>
          <w:szCs w:val="32"/>
        </w:rPr>
        <w:t xml:space="preserve"> word from the paragraph </w:t>
      </w:r>
      <w:r w:rsidR="0088481B">
        <w:rPr>
          <w:rFonts w:ascii="Arial" w:hAnsi="Arial" w:cs="Arial"/>
          <w:iCs/>
          <w:color w:val="202020"/>
          <w:sz w:val="32"/>
          <w:szCs w:val="32"/>
        </w:rPr>
        <w:t>includes a diphthong?</w:t>
      </w:r>
    </w:p>
    <w:p w14:paraId="050CA29A" w14:textId="77777777" w:rsidR="00BC5024" w:rsidRDefault="00BC5024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14:paraId="46A56777" w14:textId="77777777" w:rsidR="003A75C7" w:rsidRDefault="003A75C7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14:paraId="527F2250" w14:textId="77777777" w:rsidR="003A75C7" w:rsidRPr="00BC5024" w:rsidRDefault="003A75C7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14:paraId="50C68F70" w14:textId="77777777" w:rsidR="00BB207C" w:rsidRDefault="00BB207C" w:rsidP="00A55B1E">
      <w:pPr>
        <w:rPr>
          <w:rFonts w:ascii="Arial" w:hAnsi="Arial" w:cs="Arial"/>
          <w:sz w:val="24"/>
          <w:szCs w:val="24"/>
        </w:rPr>
      </w:pPr>
    </w:p>
    <w:p w14:paraId="6C799CF1" w14:textId="077B625A" w:rsidR="0096703A" w:rsidRPr="001149C9" w:rsidRDefault="00814D44" w:rsidP="00BB6B71">
      <w:pPr>
        <w:rPr>
          <w:rFonts w:ascii="Arial" w:hAnsi="Arial" w:cs="Arial"/>
          <w:sz w:val="28"/>
          <w:szCs w:val="28"/>
        </w:rPr>
      </w:pPr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ab/>
        <w:t>Fr</w:t>
      </w:r>
      <w:r w:rsidR="001149C9">
        <w:rPr>
          <w:rFonts w:ascii="Arial" w:hAnsi="Arial" w:cs="Arial"/>
          <w:sz w:val="28"/>
          <w:szCs w:val="28"/>
        </w:rPr>
        <w:t>om</w:t>
      </w:r>
      <w:r w:rsidR="00BC267C"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>page</w:t>
      </w:r>
      <w:r w:rsidR="00C7269D">
        <w:rPr>
          <w:rFonts w:ascii="Arial" w:hAnsi="Arial" w:cs="Arial"/>
          <w:sz w:val="28"/>
          <w:szCs w:val="28"/>
        </w:rPr>
        <w:t xml:space="preserve">s </w:t>
      </w:r>
      <w:r w:rsidR="00A850DA">
        <w:rPr>
          <w:rFonts w:ascii="Arial" w:hAnsi="Arial" w:cs="Arial"/>
          <w:sz w:val="28"/>
          <w:szCs w:val="28"/>
        </w:rPr>
        <w:t>200–209</w:t>
      </w:r>
      <w:r w:rsidR="00C7269D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>of</w:t>
      </w:r>
      <w:r w:rsidR="001149C9">
        <w:rPr>
          <w:rFonts w:ascii="Arial" w:hAnsi="Arial" w:cs="Arial"/>
          <w:sz w:val="28"/>
          <w:szCs w:val="28"/>
        </w:rPr>
        <w:t xml:space="preserve"> </w:t>
      </w:r>
      <w:r w:rsidR="001149C9" w:rsidRPr="00C7269D">
        <w:rPr>
          <w:rFonts w:ascii="Arial" w:hAnsi="Arial" w:cs="Arial"/>
          <w:i/>
          <w:sz w:val="28"/>
          <w:szCs w:val="28"/>
        </w:rPr>
        <w:t xml:space="preserve">Write </w:t>
      </w:r>
      <w:r w:rsidR="00C7269D">
        <w:rPr>
          <w:rFonts w:ascii="Arial" w:hAnsi="Arial" w:cs="Arial"/>
          <w:i/>
          <w:sz w:val="28"/>
          <w:szCs w:val="28"/>
        </w:rPr>
        <w:t>Away</w:t>
      </w:r>
      <w:r w:rsidR="001149C9">
        <w:rPr>
          <w:rFonts w:ascii="Arial" w:hAnsi="Arial" w:cs="Arial"/>
          <w:sz w:val="28"/>
          <w:szCs w:val="28"/>
        </w:rPr>
        <w:t>.</w:t>
      </w:r>
    </w:p>
    <w:sectPr w:rsidR="0096703A" w:rsidRPr="001149C9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474D99"/>
    <w:multiLevelType w:val="hybridMultilevel"/>
    <w:tmpl w:val="4AC27A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42A8E"/>
    <w:multiLevelType w:val="hybridMultilevel"/>
    <w:tmpl w:val="6EC4CF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B3199"/>
    <w:multiLevelType w:val="hybridMultilevel"/>
    <w:tmpl w:val="0B983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0D66AF"/>
    <w:multiLevelType w:val="multilevel"/>
    <w:tmpl w:val="06E25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E13FAA"/>
    <w:multiLevelType w:val="hybridMultilevel"/>
    <w:tmpl w:val="D8AE4B52"/>
    <w:lvl w:ilvl="0" w:tplc="041637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8"/>
  </w:num>
  <w:num w:numId="5">
    <w:abstractNumId w:val="7"/>
  </w:num>
  <w:num w:numId="6">
    <w:abstractNumId w:val="4"/>
  </w:num>
  <w:num w:numId="7">
    <w:abstractNumId w:val="12"/>
  </w:num>
  <w:num w:numId="8">
    <w:abstractNumId w:val="13"/>
  </w:num>
  <w:num w:numId="9">
    <w:abstractNumId w:val="9"/>
  </w:num>
  <w:num w:numId="10">
    <w:abstractNumId w:val="6"/>
  </w:num>
  <w:num w:numId="11">
    <w:abstractNumId w:val="2"/>
  </w:num>
  <w:num w:numId="12">
    <w:abstractNumId w:val="11"/>
  </w:num>
  <w:num w:numId="13">
    <w:abstractNumId w:val="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17185"/>
    <w:rsid w:val="00042C41"/>
    <w:rsid w:val="00095849"/>
    <w:rsid w:val="00097D76"/>
    <w:rsid w:val="000E47A3"/>
    <w:rsid w:val="001149C9"/>
    <w:rsid w:val="00294B27"/>
    <w:rsid w:val="00326455"/>
    <w:rsid w:val="0036685B"/>
    <w:rsid w:val="003A75C7"/>
    <w:rsid w:val="003C55AA"/>
    <w:rsid w:val="003D380A"/>
    <w:rsid w:val="004E784B"/>
    <w:rsid w:val="004F20B1"/>
    <w:rsid w:val="005070D4"/>
    <w:rsid w:val="00562DF7"/>
    <w:rsid w:val="005D0C55"/>
    <w:rsid w:val="006C7A27"/>
    <w:rsid w:val="006F338D"/>
    <w:rsid w:val="007A7375"/>
    <w:rsid w:val="00814D44"/>
    <w:rsid w:val="0088481B"/>
    <w:rsid w:val="008E532C"/>
    <w:rsid w:val="0096703A"/>
    <w:rsid w:val="00A52A46"/>
    <w:rsid w:val="00A55B1E"/>
    <w:rsid w:val="00A56707"/>
    <w:rsid w:val="00A8327D"/>
    <w:rsid w:val="00A850DA"/>
    <w:rsid w:val="00A918E6"/>
    <w:rsid w:val="00BB207C"/>
    <w:rsid w:val="00BB6B71"/>
    <w:rsid w:val="00BC267C"/>
    <w:rsid w:val="00BC5024"/>
    <w:rsid w:val="00C06D56"/>
    <w:rsid w:val="00C7269D"/>
    <w:rsid w:val="00C92C04"/>
    <w:rsid w:val="00E3652F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A3921F"/>
  <w15:docId w15:val="{60C3E153-38F3-4949-8C89-A34B9CA58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8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2016-06-30T15:25:00Z</dcterms:created>
  <dcterms:modified xsi:type="dcterms:W3CDTF">2016-07-15T16:52:00Z</dcterms:modified>
</cp:coreProperties>
</file>