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1BAF08F" w14:textId="2D2D3CA4" w:rsidR="00BB6B71" w:rsidRPr="00BB6B71" w:rsidRDefault="001848B3" w:rsidP="00BB6B71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Testing Your Squirrel Knowledge</w:t>
      </w:r>
    </w:p>
    <w:p w14:paraId="0BAB8D5F" w14:textId="470F0ABE" w:rsidR="00C92C04" w:rsidRPr="003A75C7" w:rsidRDefault="00C92C04" w:rsidP="008E532C">
      <w:pPr>
        <w:pStyle w:val="NormalWeb"/>
        <w:spacing w:before="144" w:beforeAutospacing="0" w:after="144" w:afterAutospacing="0" w:line="390" w:lineRule="atLeast"/>
        <w:rPr>
          <w:rFonts w:ascii="Arial" w:hAnsi="Arial" w:cs="Arial"/>
          <w:iCs/>
          <w:color w:val="202020"/>
          <w:sz w:val="32"/>
          <w:szCs w:val="32"/>
        </w:rPr>
      </w:pPr>
      <w:r w:rsidRPr="003A75C7">
        <w:rPr>
          <w:rFonts w:ascii="Arial" w:hAnsi="Arial" w:cs="Arial"/>
          <w:iCs/>
          <w:color w:val="202020"/>
          <w:sz w:val="32"/>
          <w:szCs w:val="32"/>
        </w:rPr>
        <w:t>Name: ___________________</w:t>
      </w:r>
      <w:r w:rsidR="003A75C7">
        <w:rPr>
          <w:rFonts w:ascii="Arial" w:hAnsi="Arial" w:cs="Arial"/>
          <w:iCs/>
          <w:color w:val="202020"/>
          <w:sz w:val="32"/>
          <w:szCs w:val="32"/>
        </w:rPr>
        <w:t>___________________________</w:t>
      </w:r>
    </w:p>
    <w:p w14:paraId="74B09E29" w14:textId="5435F805" w:rsidR="00204B82" w:rsidRDefault="001848B3" w:rsidP="00204B82">
      <w:pPr>
        <w:pStyle w:val="ListParagraph"/>
        <w:numPr>
          <w:ilvl w:val="0"/>
          <w:numId w:val="18"/>
        </w:numPr>
        <w:spacing w:before="100" w:beforeAutospacing="1" w:after="100" w:afterAutospacing="1" w:line="390" w:lineRule="atLeast"/>
        <w:rPr>
          <w:rFonts w:ascii="Arial" w:eastAsia="Times New Roman" w:hAnsi="Arial" w:cs="Arial"/>
          <w:color w:val="202020"/>
          <w:sz w:val="32"/>
          <w:szCs w:val="32"/>
        </w:rPr>
      </w:pPr>
      <w:r w:rsidRPr="001848B3">
        <w:rPr>
          <w:rFonts w:ascii="Arial" w:eastAsia="Times New Roman" w:hAnsi="Arial" w:cs="Arial"/>
          <w:color w:val="202020"/>
          <w:sz w:val="32"/>
          <w:szCs w:val="32"/>
        </w:rPr>
        <w:t>Match the words in the first column with the definitions that squirrels would use for them</w:t>
      </w:r>
      <w:r w:rsidR="006566D4" w:rsidRPr="001848B3">
        <w:rPr>
          <w:rFonts w:ascii="Arial" w:eastAsia="Times New Roman" w:hAnsi="Arial" w:cs="Arial"/>
          <w:color w:val="202020"/>
          <w:sz w:val="32"/>
          <w:szCs w:val="32"/>
        </w:rPr>
        <w:t>:</w:t>
      </w:r>
    </w:p>
    <w:p w14:paraId="3578AB23" w14:textId="1911C404" w:rsidR="00204B82" w:rsidRPr="00204B82" w:rsidRDefault="00204B82" w:rsidP="00204B82">
      <w:pPr>
        <w:pStyle w:val="ListParagraph"/>
        <w:spacing w:before="100" w:beforeAutospacing="1" w:after="100" w:afterAutospacing="1" w:line="390" w:lineRule="atLeast"/>
        <w:rPr>
          <w:rFonts w:ascii="Arial" w:eastAsia="Times New Roman" w:hAnsi="Arial" w:cs="Arial"/>
          <w:color w:val="202020"/>
          <w:sz w:val="32"/>
          <w:szCs w:val="32"/>
        </w:rPr>
      </w:pPr>
      <w:r w:rsidRPr="00204B82">
        <w:rPr>
          <w:rFonts w:ascii="Arial" w:eastAsia="Times New Roman" w:hAnsi="Arial" w:cs="Arial"/>
          <w:noProof/>
          <w:color w:val="202020"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654656" behindDoc="0" locked="0" layoutInCell="1" allowOverlap="1" wp14:anchorId="3EEDCC3A" wp14:editId="56E1CD95">
                <wp:simplePos x="0" y="0"/>
                <wp:positionH relativeFrom="column">
                  <wp:posOffset>1685925</wp:posOffset>
                </wp:positionH>
                <wp:positionV relativeFrom="paragraph">
                  <wp:posOffset>186690</wp:posOffset>
                </wp:positionV>
                <wp:extent cx="4638675" cy="352425"/>
                <wp:effectExtent l="0" t="0" r="9525" b="952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38675" cy="352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9E2594C" w14:textId="1B2675DF" w:rsidR="00204B82" w:rsidRPr="00204B82" w:rsidRDefault="00204B82" w:rsidP="00204B82">
                            <w:pPr>
                              <w:pStyle w:val="ListParagraph"/>
                              <w:numPr>
                                <w:ilvl w:val="0"/>
                                <w:numId w:val="20"/>
                              </w:numPr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</w:pPr>
                            <w:r w:rsidRPr="00204B82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Townhouse for squirrels</w:t>
                            </w:r>
                            <w:r w:rsidR="00E67057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 xml:space="preserve"> and</w:t>
                            </w:r>
                            <w:r w:rsidRPr="00204B82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 xml:space="preserve"> birds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EEDCC3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32.75pt;margin-top:14.7pt;width:365.25pt;height:27.75pt;z-index:2516546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" stroked="f">
                <v:textbox>
                  <w:txbxContent>
                    <w:p w14:paraId="09E2594C" w14:textId="1B2675DF" w:rsidR="00204B82" w:rsidRPr="00204B82" w:rsidRDefault="00204B82" w:rsidP="00204B82">
                      <w:pPr>
                        <w:pStyle w:val="ListParagraph"/>
                        <w:numPr>
                          <w:ilvl w:val="0"/>
                          <w:numId w:val="20"/>
                        </w:numPr>
                        <w:rPr>
                          <w:rFonts w:ascii="Arial" w:hAnsi="Arial" w:cs="Arial"/>
                          <w:sz w:val="32"/>
                          <w:szCs w:val="32"/>
                        </w:rPr>
                      </w:pPr>
                      <w:r w:rsidRPr="00204B82">
                        <w:rPr>
                          <w:rFonts w:ascii="Arial" w:hAnsi="Arial" w:cs="Arial"/>
                          <w:sz w:val="32"/>
                          <w:szCs w:val="32"/>
                        </w:rPr>
                        <w:t>Townhouse for squirrels</w:t>
                      </w:r>
                      <w:r w:rsidR="00E67057">
                        <w:rPr>
                          <w:rFonts w:ascii="Arial" w:hAnsi="Arial" w:cs="Arial"/>
                          <w:sz w:val="32"/>
                          <w:szCs w:val="32"/>
                        </w:rPr>
                        <w:t xml:space="preserve"> and</w:t>
                      </w:r>
                      <w:r w:rsidRPr="00204B82">
                        <w:rPr>
                          <w:rFonts w:ascii="Arial" w:hAnsi="Arial" w:cs="Arial"/>
                          <w:sz w:val="32"/>
                          <w:szCs w:val="32"/>
                        </w:rPr>
                        <w:t xml:space="preserve"> birds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3CB7304F" w14:textId="0E447788" w:rsidR="00204B82" w:rsidRDefault="00204B82" w:rsidP="00204B82">
      <w:pPr>
        <w:pStyle w:val="ListParagraph"/>
        <w:numPr>
          <w:ilvl w:val="1"/>
          <w:numId w:val="18"/>
        </w:numPr>
        <w:spacing w:before="100" w:beforeAutospacing="1" w:after="100" w:afterAutospacing="1" w:line="390" w:lineRule="atLeast"/>
        <w:rPr>
          <w:rFonts w:ascii="Arial" w:eastAsia="Times New Roman" w:hAnsi="Arial" w:cs="Arial"/>
          <w:color w:val="202020"/>
          <w:sz w:val="32"/>
          <w:szCs w:val="32"/>
        </w:rPr>
      </w:pPr>
      <w:r w:rsidRPr="001848B3">
        <w:rPr>
          <w:rFonts w:ascii="Arial" w:eastAsia="Times New Roman" w:hAnsi="Arial" w:cs="Arial"/>
          <w:color w:val="202020"/>
          <w:sz w:val="32"/>
          <w:szCs w:val="32"/>
        </w:rPr>
        <w:t>T</w:t>
      </w:r>
      <w:r w:rsidR="001848B3" w:rsidRPr="001848B3">
        <w:rPr>
          <w:rFonts w:ascii="Arial" w:eastAsia="Times New Roman" w:hAnsi="Arial" w:cs="Arial"/>
          <w:color w:val="202020"/>
          <w:sz w:val="32"/>
          <w:szCs w:val="32"/>
        </w:rPr>
        <w:t>ail</w:t>
      </w:r>
    </w:p>
    <w:p w14:paraId="7A688782" w14:textId="7A75A5E9" w:rsidR="00204B82" w:rsidRPr="00204B82" w:rsidRDefault="00204B82" w:rsidP="00204B82">
      <w:pPr>
        <w:pStyle w:val="ListParagraph"/>
        <w:spacing w:before="100" w:beforeAutospacing="1" w:after="100" w:afterAutospacing="1" w:line="390" w:lineRule="atLeast"/>
        <w:ind w:left="1440"/>
        <w:rPr>
          <w:rFonts w:ascii="Arial" w:eastAsia="Times New Roman" w:hAnsi="Arial" w:cs="Arial"/>
          <w:color w:val="202020"/>
          <w:sz w:val="32"/>
          <w:szCs w:val="32"/>
        </w:rPr>
      </w:pPr>
      <w:r w:rsidRPr="00204B82">
        <w:rPr>
          <w:rFonts w:ascii="Arial" w:eastAsia="Times New Roman" w:hAnsi="Arial" w:cs="Arial"/>
          <w:noProof/>
          <w:color w:val="202020"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657728" behindDoc="0" locked="0" layoutInCell="1" allowOverlap="1" wp14:anchorId="5F1FEC1E" wp14:editId="30F1AEA7">
                <wp:simplePos x="0" y="0"/>
                <wp:positionH relativeFrom="column">
                  <wp:posOffset>1685925</wp:posOffset>
                </wp:positionH>
                <wp:positionV relativeFrom="paragraph">
                  <wp:posOffset>196215</wp:posOffset>
                </wp:positionV>
                <wp:extent cx="4638675" cy="352425"/>
                <wp:effectExtent l="0" t="0" r="9525" b="9525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38675" cy="352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C0DFF13" w14:textId="161ABE1F" w:rsidR="00204B82" w:rsidRPr="00204B82" w:rsidRDefault="00204B82" w:rsidP="00913656">
                            <w:pPr>
                              <w:pStyle w:val="ListParagraph"/>
                              <w:numPr>
                                <w:ilvl w:val="0"/>
                                <w:numId w:val="20"/>
                              </w:numPr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Evil</w:t>
                            </w:r>
                            <w:r w:rsidRPr="00204B82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 xml:space="preserve"> </w:t>
                            </w:r>
                            <w:proofErr w:type="spellStart"/>
                            <w:r w:rsidRPr="00204B82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pouncers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1FEC1E" id="_x0000_s1027" type="#_x0000_t202" style="position:absolute;left:0;text-align:left;margin-left:132.75pt;margin-top:15.45pt;width:365.25pt;height:27.75pt;z-index:2516577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" stroked="f">
                <v:textbox>
                  <w:txbxContent>
                    <w:p w14:paraId="1C0DFF13" w14:textId="161ABE1F" w:rsidR="00204B82" w:rsidRPr="00204B82" w:rsidRDefault="00204B82" w:rsidP="00913656">
                      <w:pPr>
                        <w:pStyle w:val="ListParagraph"/>
                        <w:numPr>
                          <w:ilvl w:val="0"/>
                          <w:numId w:val="20"/>
                        </w:numPr>
                        <w:rPr>
                          <w:rFonts w:ascii="Arial" w:hAnsi="Arial" w:cs="Arial"/>
                          <w:sz w:val="32"/>
                          <w:szCs w:val="32"/>
                        </w:rPr>
                      </w:pPr>
                      <w:r>
                        <w:rPr>
                          <w:rFonts w:ascii="Arial" w:hAnsi="Arial" w:cs="Arial"/>
                          <w:sz w:val="32"/>
                          <w:szCs w:val="32"/>
                        </w:rPr>
                        <w:t>Evil</w:t>
                      </w:r>
                      <w:r w:rsidRPr="00204B82">
                        <w:rPr>
                          <w:rFonts w:ascii="Arial" w:hAnsi="Arial" w:cs="Arial"/>
                          <w:sz w:val="32"/>
                          <w:szCs w:val="32"/>
                        </w:rPr>
                        <w:t xml:space="preserve"> </w:t>
                      </w:r>
                      <w:proofErr w:type="spellStart"/>
                      <w:r w:rsidRPr="00204B82">
                        <w:rPr>
                          <w:rFonts w:ascii="Arial" w:hAnsi="Arial" w:cs="Arial"/>
                          <w:sz w:val="32"/>
                          <w:szCs w:val="32"/>
                        </w:rPr>
                        <w:t>pouncers</w:t>
                      </w:r>
                      <w:proofErr w:type="spellEnd"/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66FA3DBF" w14:textId="32BA655D" w:rsidR="00204B82" w:rsidRPr="00204B82" w:rsidRDefault="00204B82" w:rsidP="00204B82">
      <w:pPr>
        <w:pStyle w:val="ListParagraph"/>
        <w:numPr>
          <w:ilvl w:val="1"/>
          <w:numId w:val="18"/>
        </w:numPr>
        <w:spacing w:before="100" w:beforeAutospacing="1" w:after="100" w:afterAutospacing="1" w:line="390" w:lineRule="atLeast"/>
        <w:rPr>
          <w:rFonts w:ascii="Arial" w:eastAsia="Times New Roman" w:hAnsi="Arial" w:cs="Arial"/>
          <w:color w:val="202020"/>
          <w:sz w:val="32"/>
          <w:szCs w:val="32"/>
        </w:rPr>
      </w:pPr>
      <w:r w:rsidRPr="001848B3">
        <w:rPr>
          <w:rFonts w:ascii="Arial" w:eastAsia="Times New Roman" w:hAnsi="Arial" w:cs="Arial"/>
          <w:color w:val="202020"/>
          <w:sz w:val="32"/>
          <w:szCs w:val="32"/>
        </w:rPr>
        <w:t>T</w:t>
      </w:r>
      <w:r w:rsidR="001848B3" w:rsidRPr="001848B3">
        <w:rPr>
          <w:rFonts w:ascii="Arial" w:eastAsia="Times New Roman" w:hAnsi="Arial" w:cs="Arial"/>
          <w:color w:val="202020"/>
          <w:sz w:val="32"/>
          <w:szCs w:val="32"/>
        </w:rPr>
        <w:t>ree</w:t>
      </w:r>
    </w:p>
    <w:p w14:paraId="38413374" w14:textId="03B27622" w:rsidR="00204B82" w:rsidRPr="00204B82" w:rsidRDefault="00204B82" w:rsidP="00204B82">
      <w:pPr>
        <w:pStyle w:val="ListParagraph"/>
        <w:rPr>
          <w:rFonts w:ascii="Arial" w:eastAsia="Times New Roman" w:hAnsi="Arial" w:cs="Arial"/>
          <w:color w:val="202020"/>
          <w:sz w:val="32"/>
          <w:szCs w:val="32"/>
        </w:rPr>
      </w:pPr>
      <w:r w:rsidRPr="00204B82">
        <w:rPr>
          <w:rFonts w:ascii="Arial" w:eastAsia="Times New Roman" w:hAnsi="Arial" w:cs="Arial"/>
          <w:noProof/>
          <w:color w:val="202020"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660800" behindDoc="0" locked="0" layoutInCell="1" allowOverlap="1" wp14:anchorId="2D0A88A1" wp14:editId="464CE3D6">
                <wp:simplePos x="0" y="0"/>
                <wp:positionH relativeFrom="column">
                  <wp:posOffset>1685925</wp:posOffset>
                </wp:positionH>
                <wp:positionV relativeFrom="paragraph">
                  <wp:posOffset>177165</wp:posOffset>
                </wp:positionV>
                <wp:extent cx="4638675" cy="352425"/>
                <wp:effectExtent l="0" t="0" r="9525" b="9525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38675" cy="352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AFC5D04" w14:textId="02410783" w:rsidR="00204B82" w:rsidRPr="00204B82" w:rsidRDefault="00204B82" w:rsidP="00204B82">
                            <w:pPr>
                              <w:pStyle w:val="ListParagraph"/>
                              <w:numPr>
                                <w:ilvl w:val="0"/>
                                <w:numId w:val="20"/>
                              </w:numPr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Fluffy, twitchy body part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0A88A1" id="_x0000_s1028" type="#_x0000_t202" style="position:absolute;left:0;text-align:left;margin-left:132.75pt;margin-top:13.95pt;width:365.25pt;height:27.75pt;z-index:2516608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" stroked="f">
                <v:textbox>
                  <w:txbxContent>
                    <w:p w14:paraId="1AFC5D04" w14:textId="02410783" w:rsidR="00204B82" w:rsidRPr="00204B82" w:rsidRDefault="00204B82" w:rsidP="00204B82">
                      <w:pPr>
                        <w:pStyle w:val="ListParagraph"/>
                        <w:numPr>
                          <w:ilvl w:val="0"/>
                          <w:numId w:val="20"/>
                        </w:numPr>
                        <w:rPr>
                          <w:rFonts w:ascii="Arial" w:hAnsi="Arial" w:cs="Arial"/>
                          <w:sz w:val="32"/>
                          <w:szCs w:val="32"/>
                        </w:rPr>
                      </w:pPr>
                      <w:r>
                        <w:rPr>
                          <w:rFonts w:ascii="Arial" w:hAnsi="Arial" w:cs="Arial"/>
                          <w:sz w:val="32"/>
                          <w:szCs w:val="32"/>
                        </w:rPr>
                        <w:t>Fluffy, twitchy body part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A7E0055" w14:textId="071015CF" w:rsidR="00204B82" w:rsidRDefault="00204B82" w:rsidP="00204B82">
      <w:pPr>
        <w:pStyle w:val="ListParagraph"/>
        <w:numPr>
          <w:ilvl w:val="1"/>
          <w:numId w:val="18"/>
        </w:numPr>
        <w:spacing w:before="100" w:beforeAutospacing="1" w:after="100" w:afterAutospacing="1" w:line="390" w:lineRule="atLeast"/>
        <w:rPr>
          <w:rFonts w:ascii="Arial" w:eastAsia="Times New Roman" w:hAnsi="Arial" w:cs="Arial"/>
          <w:color w:val="202020"/>
          <w:sz w:val="32"/>
          <w:szCs w:val="32"/>
        </w:rPr>
      </w:pPr>
      <w:r>
        <w:rPr>
          <w:rFonts w:ascii="Arial" w:eastAsia="Times New Roman" w:hAnsi="Arial" w:cs="Arial"/>
          <w:color w:val="202020"/>
          <w:sz w:val="32"/>
          <w:szCs w:val="32"/>
        </w:rPr>
        <w:t>N</w:t>
      </w:r>
      <w:r w:rsidR="001848B3">
        <w:rPr>
          <w:rFonts w:ascii="Arial" w:eastAsia="Times New Roman" w:hAnsi="Arial" w:cs="Arial"/>
          <w:color w:val="202020"/>
          <w:sz w:val="32"/>
          <w:szCs w:val="32"/>
        </w:rPr>
        <w:t>uts</w:t>
      </w:r>
    </w:p>
    <w:p w14:paraId="2C3EA43C" w14:textId="1C9ADF03" w:rsidR="00204B82" w:rsidRPr="00204B82" w:rsidRDefault="00204B82" w:rsidP="00204B82">
      <w:pPr>
        <w:pStyle w:val="ListParagraph"/>
        <w:rPr>
          <w:rFonts w:ascii="Arial" w:eastAsia="Times New Roman" w:hAnsi="Arial" w:cs="Arial"/>
          <w:color w:val="202020"/>
          <w:sz w:val="32"/>
          <w:szCs w:val="32"/>
        </w:rPr>
      </w:pPr>
      <w:r w:rsidRPr="00204B82">
        <w:rPr>
          <w:rFonts w:ascii="Arial" w:eastAsia="Times New Roman" w:hAnsi="Arial" w:cs="Arial"/>
          <w:noProof/>
          <w:color w:val="202020"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662848" behindDoc="0" locked="0" layoutInCell="1" allowOverlap="1" wp14:anchorId="01B067A9" wp14:editId="73B68AAA">
                <wp:simplePos x="0" y="0"/>
                <wp:positionH relativeFrom="column">
                  <wp:posOffset>1685925</wp:posOffset>
                </wp:positionH>
                <wp:positionV relativeFrom="paragraph">
                  <wp:posOffset>191770</wp:posOffset>
                </wp:positionV>
                <wp:extent cx="4638675" cy="352425"/>
                <wp:effectExtent l="0" t="0" r="9525" b="9525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38675" cy="352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FF76912" w14:textId="29931046" w:rsidR="00204B82" w:rsidRPr="00204B82" w:rsidRDefault="00E67057" w:rsidP="00204B82">
                            <w:pPr>
                              <w:pStyle w:val="ListParagraph"/>
                              <w:numPr>
                                <w:ilvl w:val="0"/>
                                <w:numId w:val="20"/>
                              </w:numPr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Yummy tree fruit!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B067A9" id="_x0000_s1029" type="#_x0000_t202" style="position:absolute;left:0;text-align:left;margin-left:132.75pt;margin-top:15.1pt;width:365.25pt;height:27.75pt;z-index:2516628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" stroked="f">
                <v:textbox>
                  <w:txbxContent>
                    <w:p w14:paraId="6FF76912" w14:textId="29931046" w:rsidR="00204B82" w:rsidRPr="00204B82" w:rsidRDefault="00E67057" w:rsidP="00204B82">
                      <w:pPr>
                        <w:pStyle w:val="ListParagraph"/>
                        <w:numPr>
                          <w:ilvl w:val="0"/>
                          <w:numId w:val="20"/>
                        </w:numPr>
                        <w:rPr>
                          <w:rFonts w:ascii="Arial" w:hAnsi="Arial" w:cs="Arial"/>
                          <w:sz w:val="32"/>
                          <w:szCs w:val="32"/>
                        </w:rPr>
                      </w:pPr>
                      <w:r>
                        <w:rPr>
                          <w:rFonts w:ascii="Arial" w:hAnsi="Arial" w:cs="Arial"/>
                          <w:sz w:val="32"/>
                          <w:szCs w:val="32"/>
                        </w:rPr>
                        <w:t>Yummy tree fruit!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9A0B34F" w14:textId="46F76999" w:rsidR="001848B3" w:rsidRDefault="00204B82" w:rsidP="001848B3">
      <w:pPr>
        <w:pStyle w:val="ListParagraph"/>
        <w:numPr>
          <w:ilvl w:val="1"/>
          <w:numId w:val="18"/>
        </w:numPr>
        <w:spacing w:before="100" w:beforeAutospacing="1" w:after="100" w:afterAutospacing="1" w:line="390" w:lineRule="atLeast"/>
        <w:rPr>
          <w:rFonts w:ascii="Arial" w:eastAsia="Times New Roman" w:hAnsi="Arial" w:cs="Arial"/>
          <w:color w:val="202020"/>
          <w:sz w:val="32"/>
          <w:szCs w:val="32"/>
        </w:rPr>
      </w:pPr>
      <w:r>
        <w:rPr>
          <w:rFonts w:ascii="Arial" w:eastAsia="Times New Roman" w:hAnsi="Arial" w:cs="Arial"/>
          <w:color w:val="202020"/>
          <w:sz w:val="32"/>
          <w:szCs w:val="32"/>
        </w:rPr>
        <w:t>C</w:t>
      </w:r>
      <w:r w:rsidR="001848B3">
        <w:rPr>
          <w:rFonts w:ascii="Arial" w:eastAsia="Times New Roman" w:hAnsi="Arial" w:cs="Arial"/>
          <w:color w:val="202020"/>
          <w:sz w:val="32"/>
          <w:szCs w:val="32"/>
        </w:rPr>
        <w:t>ats</w:t>
      </w:r>
    </w:p>
    <w:p w14:paraId="442694A5" w14:textId="77777777" w:rsidR="001848B3" w:rsidRDefault="001848B3" w:rsidP="00D30EC1">
      <w:pPr>
        <w:spacing w:before="100" w:beforeAutospacing="1" w:after="100" w:afterAutospacing="1" w:line="390" w:lineRule="atLeast"/>
        <w:rPr>
          <w:rFonts w:ascii="Arial" w:eastAsia="Times New Roman" w:hAnsi="Arial" w:cs="Arial"/>
          <w:color w:val="202020"/>
          <w:sz w:val="32"/>
          <w:szCs w:val="32"/>
        </w:rPr>
      </w:pPr>
    </w:p>
    <w:p w14:paraId="179477F3" w14:textId="27D654DA" w:rsidR="001848B3" w:rsidRPr="001848B3" w:rsidRDefault="001848B3" w:rsidP="001848B3">
      <w:pPr>
        <w:pStyle w:val="ListParagraph"/>
        <w:numPr>
          <w:ilvl w:val="0"/>
          <w:numId w:val="18"/>
        </w:numPr>
        <w:spacing w:before="100" w:beforeAutospacing="1" w:after="100" w:afterAutospacing="1" w:line="390" w:lineRule="atLeast"/>
        <w:rPr>
          <w:rFonts w:ascii="Arial" w:eastAsia="Times New Roman" w:hAnsi="Arial" w:cs="Arial"/>
          <w:color w:val="202020"/>
          <w:sz w:val="32"/>
          <w:szCs w:val="32"/>
        </w:rPr>
      </w:pPr>
      <w:r w:rsidRPr="001848B3">
        <w:rPr>
          <w:rFonts w:ascii="Arial" w:eastAsia="Times New Roman" w:hAnsi="Arial" w:cs="Arial"/>
          <w:color w:val="202020"/>
          <w:sz w:val="32"/>
          <w:szCs w:val="32"/>
        </w:rPr>
        <w:t>How should a squirrel prepare for winter?</w:t>
      </w:r>
    </w:p>
    <w:p w14:paraId="6481F0E8" w14:textId="7546C006" w:rsidR="001848B3" w:rsidRDefault="001848B3" w:rsidP="001848B3">
      <w:pPr>
        <w:pStyle w:val="ListParagraph"/>
        <w:numPr>
          <w:ilvl w:val="0"/>
          <w:numId w:val="19"/>
        </w:numPr>
        <w:spacing w:before="100" w:beforeAutospacing="1" w:after="100" w:afterAutospacing="1" w:line="390" w:lineRule="atLeast"/>
        <w:rPr>
          <w:rFonts w:ascii="Arial" w:eastAsia="Times New Roman" w:hAnsi="Arial" w:cs="Arial"/>
          <w:color w:val="202020"/>
          <w:sz w:val="32"/>
          <w:szCs w:val="32"/>
        </w:rPr>
      </w:pPr>
      <w:r>
        <w:rPr>
          <w:rFonts w:ascii="Arial" w:eastAsia="Times New Roman" w:hAnsi="Arial" w:cs="Arial"/>
          <w:color w:val="202020"/>
          <w:sz w:val="32"/>
          <w:szCs w:val="32"/>
        </w:rPr>
        <w:t xml:space="preserve">Book a flight to </w:t>
      </w:r>
      <w:r w:rsidR="00E67057">
        <w:rPr>
          <w:rFonts w:ascii="Arial" w:eastAsia="Times New Roman" w:hAnsi="Arial" w:cs="Arial"/>
          <w:color w:val="202020"/>
          <w:sz w:val="32"/>
          <w:szCs w:val="32"/>
        </w:rPr>
        <w:t>Mexico</w:t>
      </w:r>
      <w:r>
        <w:rPr>
          <w:rFonts w:ascii="Arial" w:eastAsia="Times New Roman" w:hAnsi="Arial" w:cs="Arial"/>
          <w:color w:val="202020"/>
          <w:sz w:val="32"/>
          <w:szCs w:val="32"/>
        </w:rPr>
        <w:t>.</w:t>
      </w:r>
    </w:p>
    <w:p w14:paraId="73DFA46A" w14:textId="509E787C" w:rsidR="001848B3" w:rsidRDefault="001848B3" w:rsidP="001848B3">
      <w:pPr>
        <w:pStyle w:val="ListParagraph"/>
        <w:numPr>
          <w:ilvl w:val="0"/>
          <w:numId w:val="19"/>
        </w:numPr>
        <w:spacing w:before="100" w:beforeAutospacing="1" w:after="100" w:afterAutospacing="1" w:line="390" w:lineRule="atLeast"/>
        <w:rPr>
          <w:rFonts w:ascii="Arial" w:eastAsia="Times New Roman" w:hAnsi="Arial" w:cs="Arial"/>
          <w:color w:val="202020"/>
          <w:sz w:val="32"/>
          <w:szCs w:val="32"/>
        </w:rPr>
      </w:pPr>
      <w:r>
        <w:rPr>
          <w:rFonts w:ascii="Arial" w:eastAsia="Times New Roman" w:hAnsi="Arial" w:cs="Arial"/>
          <w:color w:val="202020"/>
          <w:sz w:val="32"/>
          <w:szCs w:val="32"/>
        </w:rPr>
        <w:t>Buy a heavy coat.</w:t>
      </w:r>
    </w:p>
    <w:p w14:paraId="6A80FFB1" w14:textId="074FA1DA" w:rsidR="001848B3" w:rsidRDefault="001848B3" w:rsidP="001848B3">
      <w:pPr>
        <w:pStyle w:val="ListParagraph"/>
        <w:numPr>
          <w:ilvl w:val="0"/>
          <w:numId w:val="19"/>
        </w:numPr>
        <w:spacing w:before="100" w:beforeAutospacing="1" w:after="100" w:afterAutospacing="1" w:line="390" w:lineRule="atLeast"/>
        <w:rPr>
          <w:rFonts w:ascii="Arial" w:eastAsia="Times New Roman" w:hAnsi="Arial" w:cs="Arial"/>
          <w:color w:val="202020"/>
          <w:sz w:val="32"/>
          <w:szCs w:val="32"/>
        </w:rPr>
      </w:pPr>
      <w:r>
        <w:rPr>
          <w:rFonts w:ascii="Arial" w:eastAsia="Times New Roman" w:hAnsi="Arial" w:cs="Arial"/>
          <w:color w:val="202020"/>
          <w:sz w:val="32"/>
          <w:szCs w:val="32"/>
        </w:rPr>
        <w:t>Store up nuts.</w:t>
      </w:r>
    </w:p>
    <w:p w14:paraId="1500DD79" w14:textId="7DFAA4F5" w:rsidR="001848B3" w:rsidRDefault="00E67057" w:rsidP="001848B3">
      <w:pPr>
        <w:pStyle w:val="ListParagraph"/>
        <w:numPr>
          <w:ilvl w:val="0"/>
          <w:numId w:val="19"/>
        </w:numPr>
        <w:spacing w:before="100" w:beforeAutospacing="1" w:after="100" w:afterAutospacing="1" w:line="390" w:lineRule="atLeast"/>
        <w:rPr>
          <w:rFonts w:ascii="Arial" w:eastAsia="Times New Roman" w:hAnsi="Arial" w:cs="Arial"/>
          <w:color w:val="202020"/>
          <w:sz w:val="32"/>
          <w:szCs w:val="32"/>
        </w:rPr>
      </w:pPr>
      <w:r>
        <w:rPr>
          <w:rFonts w:ascii="Arial" w:eastAsia="Times New Roman" w:hAnsi="Arial" w:cs="Arial"/>
          <w:color w:val="202020"/>
          <w:sz w:val="32"/>
          <w:szCs w:val="32"/>
        </w:rPr>
        <w:t>Star in a TV show with a moose</w:t>
      </w:r>
      <w:bookmarkStart w:id="0" w:name="_GoBack"/>
      <w:bookmarkEnd w:id="0"/>
      <w:r w:rsidR="001848B3">
        <w:rPr>
          <w:rFonts w:ascii="Arial" w:eastAsia="Times New Roman" w:hAnsi="Arial" w:cs="Arial"/>
          <w:color w:val="202020"/>
          <w:sz w:val="32"/>
          <w:szCs w:val="32"/>
        </w:rPr>
        <w:t>.</w:t>
      </w:r>
    </w:p>
    <w:p w14:paraId="0E040C67" w14:textId="77777777" w:rsidR="00204B82" w:rsidRPr="00204B82" w:rsidRDefault="00204B82" w:rsidP="00204B82">
      <w:pPr>
        <w:spacing w:before="100" w:beforeAutospacing="1" w:after="100" w:afterAutospacing="1" w:line="390" w:lineRule="atLeast"/>
        <w:rPr>
          <w:rFonts w:ascii="Arial" w:eastAsia="Times New Roman" w:hAnsi="Arial" w:cs="Arial"/>
          <w:color w:val="202020"/>
          <w:sz w:val="32"/>
          <w:szCs w:val="32"/>
        </w:rPr>
      </w:pPr>
    </w:p>
    <w:p w14:paraId="75997A68" w14:textId="174F3536" w:rsidR="001848B3" w:rsidRDefault="001848B3" w:rsidP="001848B3">
      <w:pPr>
        <w:pStyle w:val="ListParagraph"/>
        <w:numPr>
          <w:ilvl w:val="0"/>
          <w:numId w:val="18"/>
        </w:numPr>
        <w:spacing w:before="100" w:beforeAutospacing="1" w:after="100" w:afterAutospacing="1" w:line="390" w:lineRule="atLeast"/>
        <w:rPr>
          <w:rFonts w:ascii="Arial" w:eastAsia="Times New Roman" w:hAnsi="Arial" w:cs="Arial"/>
          <w:color w:val="202020"/>
          <w:sz w:val="32"/>
          <w:szCs w:val="32"/>
        </w:rPr>
      </w:pPr>
      <w:r>
        <w:rPr>
          <w:rFonts w:ascii="Arial" w:eastAsia="Times New Roman" w:hAnsi="Arial" w:cs="Arial"/>
          <w:color w:val="202020"/>
          <w:sz w:val="32"/>
          <w:szCs w:val="32"/>
        </w:rPr>
        <w:t>When a squirrel is angry at another squirrel, it shouts ________________________________!</w:t>
      </w:r>
    </w:p>
    <w:p w14:paraId="64DF915B" w14:textId="77777777" w:rsidR="001848B3" w:rsidRPr="001848B3" w:rsidRDefault="001848B3" w:rsidP="001848B3">
      <w:pPr>
        <w:spacing w:before="100" w:beforeAutospacing="1" w:after="100" w:afterAutospacing="1" w:line="390" w:lineRule="atLeast"/>
        <w:rPr>
          <w:rFonts w:ascii="Arial" w:eastAsia="Times New Roman" w:hAnsi="Arial" w:cs="Arial"/>
          <w:color w:val="202020"/>
          <w:sz w:val="32"/>
          <w:szCs w:val="32"/>
        </w:rPr>
      </w:pPr>
    </w:p>
    <w:p w14:paraId="60F0D56A" w14:textId="1F673E16" w:rsidR="006566D4" w:rsidRDefault="001848B3" w:rsidP="00BF4748">
      <w:pPr>
        <w:pStyle w:val="ListParagraph"/>
        <w:numPr>
          <w:ilvl w:val="0"/>
          <w:numId w:val="18"/>
        </w:numPr>
        <w:spacing w:before="100" w:beforeAutospacing="1" w:after="100" w:afterAutospacing="1" w:line="390" w:lineRule="atLeast"/>
        <w:rPr>
          <w:rFonts w:ascii="Arial" w:eastAsia="Times New Roman" w:hAnsi="Arial" w:cs="Arial"/>
          <w:color w:val="202020"/>
          <w:sz w:val="32"/>
          <w:szCs w:val="32"/>
        </w:rPr>
      </w:pPr>
      <w:r w:rsidRPr="001848B3">
        <w:rPr>
          <w:rFonts w:ascii="Arial" w:eastAsia="Times New Roman" w:hAnsi="Arial" w:cs="Arial"/>
          <w:color w:val="202020"/>
          <w:sz w:val="32"/>
          <w:szCs w:val="32"/>
        </w:rPr>
        <w:t>What invention would improve a squirrel</w:t>
      </w:r>
      <w:r w:rsidR="00E67057">
        <w:rPr>
          <w:rFonts w:ascii="Arial" w:eastAsia="Times New Roman" w:hAnsi="Arial" w:cs="Arial"/>
          <w:color w:val="202020"/>
          <w:sz w:val="32"/>
          <w:szCs w:val="32"/>
        </w:rPr>
        <w:t>’s life</w:t>
      </w:r>
      <w:r w:rsidRPr="001848B3">
        <w:rPr>
          <w:rFonts w:ascii="Arial" w:eastAsia="Times New Roman" w:hAnsi="Arial" w:cs="Arial"/>
          <w:color w:val="202020"/>
          <w:sz w:val="32"/>
          <w:szCs w:val="32"/>
        </w:rPr>
        <w:t>?</w:t>
      </w:r>
      <w:r>
        <w:rPr>
          <w:rFonts w:ascii="Arial" w:eastAsia="Times New Roman" w:hAnsi="Arial" w:cs="Arial"/>
          <w:color w:val="202020"/>
          <w:sz w:val="32"/>
          <w:szCs w:val="32"/>
        </w:rPr>
        <w:t xml:space="preserve"> Explain.</w:t>
      </w:r>
    </w:p>
    <w:p w14:paraId="5BEC110D" w14:textId="56C59653" w:rsidR="001848B3" w:rsidRDefault="001848B3" w:rsidP="001848B3">
      <w:pPr>
        <w:spacing w:before="100" w:beforeAutospacing="1" w:after="100" w:afterAutospacing="1" w:line="390" w:lineRule="atLeast"/>
        <w:rPr>
          <w:rFonts w:ascii="Arial" w:eastAsia="Times New Roman" w:hAnsi="Arial" w:cs="Arial"/>
          <w:color w:val="202020"/>
          <w:sz w:val="32"/>
          <w:szCs w:val="32"/>
        </w:rPr>
      </w:pPr>
    </w:p>
    <w:p w14:paraId="6C799CF1" w14:textId="02BEBA5B" w:rsidR="0096703A" w:rsidRPr="001149C9" w:rsidRDefault="00814D44" w:rsidP="00BB6B71">
      <w:pPr>
        <w:rPr>
          <w:rFonts w:ascii="Arial" w:hAnsi="Arial" w:cs="Arial"/>
          <w:sz w:val="28"/>
          <w:szCs w:val="28"/>
        </w:rPr>
      </w:pPr>
      <w:r w:rsidRPr="001149C9">
        <w:rPr>
          <w:rFonts w:ascii="Arial" w:hAnsi="Arial" w:cs="Arial"/>
          <w:sz w:val="28"/>
          <w:szCs w:val="28"/>
        </w:rPr>
        <w:t xml:space="preserve">© </w:t>
      </w:r>
      <w:hyperlink r:id="rId5" w:history="1">
        <w:r w:rsidRPr="001149C9">
          <w:rPr>
            <w:rStyle w:val="Hyperlink"/>
            <w:rFonts w:ascii="Arial" w:hAnsi="Arial" w:cs="Arial"/>
            <w:sz w:val="28"/>
            <w:szCs w:val="28"/>
          </w:rPr>
          <w:t>Thoughtful Learning</w:t>
        </w:r>
      </w:hyperlink>
      <w:r w:rsidRPr="001149C9">
        <w:rPr>
          <w:rFonts w:ascii="Arial" w:hAnsi="Arial" w:cs="Arial"/>
          <w:sz w:val="28"/>
          <w:szCs w:val="28"/>
        </w:rPr>
        <w:t xml:space="preserve"> </w:t>
      </w:r>
      <w:r w:rsidR="00FD08CD" w:rsidRPr="001149C9">
        <w:rPr>
          <w:rFonts w:ascii="Arial" w:hAnsi="Arial" w:cs="Arial"/>
          <w:sz w:val="28"/>
          <w:szCs w:val="28"/>
        </w:rPr>
        <w:tab/>
        <w:t>Fr</w:t>
      </w:r>
      <w:r w:rsidR="001149C9">
        <w:rPr>
          <w:rFonts w:ascii="Arial" w:hAnsi="Arial" w:cs="Arial"/>
          <w:sz w:val="28"/>
          <w:szCs w:val="28"/>
        </w:rPr>
        <w:t>om</w:t>
      </w:r>
      <w:r w:rsidR="00BC267C" w:rsidRPr="001149C9">
        <w:rPr>
          <w:rFonts w:ascii="Arial" w:hAnsi="Arial" w:cs="Arial"/>
          <w:sz w:val="28"/>
          <w:szCs w:val="28"/>
        </w:rPr>
        <w:t xml:space="preserve"> </w:t>
      </w:r>
      <w:r w:rsidR="00FD08CD" w:rsidRPr="001149C9">
        <w:rPr>
          <w:rFonts w:ascii="Arial" w:hAnsi="Arial" w:cs="Arial"/>
          <w:sz w:val="28"/>
          <w:szCs w:val="28"/>
        </w:rPr>
        <w:t>page</w:t>
      </w:r>
      <w:r w:rsidR="00C7269D">
        <w:rPr>
          <w:rFonts w:ascii="Arial" w:hAnsi="Arial" w:cs="Arial"/>
          <w:sz w:val="28"/>
          <w:szCs w:val="28"/>
        </w:rPr>
        <w:t xml:space="preserve">s </w:t>
      </w:r>
      <w:r w:rsidR="00A850DA">
        <w:rPr>
          <w:rFonts w:ascii="Arial" w:hAnsi="Arial" w:cs="Arial"/>
          <w:sz w:val="28"/>
          <w:szCs w:val="28"/>
        </w:rPr>
        <w:t>2</w:t>
      </w:r>
      <w:r w:rsidR="00493AFD">
        <w:rPr>
          <w:rFonts w:ascii="Arial" w:hAnsi="Arial" w:cs="Arial"/>
          <w:sz w:val="28"/>
          <w:szCs w:val="28"/>
        </w:rPr>
        <w:t>5</w:t>
      </w:r>
      <w:r w:rsidR="001848B3">
        <w:rPr>
          <w:rFonts w:ascii="Arial" w:hAnsi="Arial" w:cs="Arial"/>
          <w:sz w:val="28"/>
          <w:szCs w:val="28"/>
        </w:rPr>
        <w:t>6</w:t>
      </w:r>
      <w:r w:rsidR="00C7269D">
        <w:rPr>
          <w:rFonts w:ascii="Arial" w:hAnsi="Arial" w:cs="Arial"/>
          <w:sz w:val="28"/>
          <w:szCs w:val="28"/>
        </w:rPr>
        <w:t xml:space="preserve"> </w:t>
      </w:r>
      <w:r w:rsidR="00FD08CD" w:rsidRPr="001149C9">
        <w:rPr>
          <w:rFonts w:ascii="Arial" w:hAnsi="Arial" w:cs="Arial"/>
          <w:sz w:val="28"/>
          <w:szCs w:val="28"/>
        </w:rPr>
        <w:t>of</w:t>
      </w:r>
      <w:r w:rsidR="001149C9">
        <w:rPr>
          <w:rFonts w:ascii="Arial" w:hAnsi="Arial" w:cs="Arial"/>
          <w:sz w:val="28"/>
          <w:szCs w:val="28"/>
        </w:rPr>
        <w:t xml:space="preserve"> </w:t>
      </w:r>
      <w:hyperlink r:id="rId6" w:history="1">
        <w:r w:rsidR="001149C9" w:rsidRPr="00493AFD">
          <w:rPr>
            <w:rStyle w:val="Hyperlink"/>
            <w:rFonts w:ascii="Arial" w:hAnsi="Arial" w:cs="Arial"/>
            <w:i/>
            <w:sz w:val="28"/>
            <w:szCs w:val="28"/>
          </w:rPr>
          <w:t xml:space="preserve">Write </w:t>
        </w:r>
        <w:r w:rsidR="00C7269D" w:rsidRPr="00493AFD">
          <w:rPr>
            <w:rStyle w:val="Hyperlink"/>
            <w:rFonts w:ascii="Arial" w:hAnsi="Arial" w:cs="Arial"/>
            <w:i/>
            <w:sz w:val="28"/>
            <w:szCs w:val="28"/>
          </w:rPr>
          <w:t>Away</w:t>
        </w:r>
      </w:hyperlink>
      <w:r w:rsidR="001149C9">
        <w:rPr>
          <w:rFonts w:ascii="Arial" w:hAnsi="Arial" w:cs="Arial"/>
          <w:sz w:val="28"/>
          <w:szCs w:val="28"/>
        </w:rPr>
        <w:t>.</w:t>
      </w:r>
    </w:p>
    <w:sectPr w:rsidR="0096703A" w:rsidRPr="001149C9" w:rsidSect="00BB6B71">
      <w:pgSz w:w="12240" w:h="15840"/>
      <w:pgMar w:top="1440" w:right="1440" w:bottom="1440" w:left="1440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inion Pro">
    <w:panose1 w:val="02040503050306020203"/>
    <w:charset w:val="00"/>
    <w:family w:val="roman"/>
    <w:notTrueType/>
    <w:pitch w:val="variable"/>
    <w:sig w:usb0="60000287" w:usb1="00000001" w:usb2="00000000" w:usb3="00000000" w:csb0="0000019F" w:csb1="00000000"/>
  </w:font>
  <w:font w:name="Myriad Pro"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Mincho">
    <w:altName w:val="ＭＳ 明朝"/>
    <w:panose1 w:val="02020609040205080304"/>
    <w:charset w:val="4E"/>
    <w:family w:val="auto"/>
    <w:pitch w:val="variable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318DE"/>
    <w:multiLevelType w:val="multilevel"/>
    <w:tmpl w:val="64AA276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4474D99"/>
    <w:multiLevelType w:val="hybridMultilevel"/>
    <w:tmpl w:val="4AC27A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342A8E"/>
    <w:multiLevelType w:val="hybridMultilevel"/>
    <w:tmpl w:val="6EC4CF3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8430D1"/>
    <w:multiLevelType w:val="hybridMultilevel"/>
    <w:tmpl w:val="1542FB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91B3199"/>
    <w:multiLevelType w:val="hybridMultilevel"/>
    <w:tmpl w:val="0B9834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08628E"/>
    <w:multiLevelType w:val="multilevel"/>
    <w:tmpl w:val="6A3CDA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D205DB1"/>
    <w:multiLevelType w:val="multilevel"/>
    <w:tmpl w:val="11926F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85A0E75"/>
    <w:multiLevelType w:val="hybridMultilevel"/>
    <w:tmpl w:val="D95669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90D66AF"/>
    <w:multiLevelType w:val="multilevel"/>
    <w:tmpl w:val="06E250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42730A41"/>
    <w:multiLevelType w:val="multilevel"/>
    <w:tmpl w:val="009840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3DC2053"/>
    <w:multiLevelType w:val="multilevel"/>
    <w:tmpl w:val="AE2085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8725CB1"/>
    <w:multiLevelType w:val="hybridMultilevel"/>
    <w:tmpl w:val="6AB0653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91711E9"/>
    <w:multiLevelType w:val="hybridMultilevel"/>
    <w:tmpl w:val="7B5E2E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AE13FAA"/>
    <w:multiLevelType w:val="hybridMultilevel"/>
    <w:tmpl w:val="D8AE4B52"/>
    <w:lvl w:ilvl="0" w:tplc="0416373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29006AA"/>
    <w:multiLevelType w:val="multilevel"/>
    <w:tmpl w:val="8F8C5B30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entative="1">
      <w:start w:val="1"/>
      <w:numFmt w:val="decimal"/>
      <w:lvlText w:val="%2."/>
      <w:lvlJc w:val="left"/>
      <w:pPr>
        <w:tabs>
          <w:tab w:val="num" w:pos="2160"/>
        </w:tabs>
        <w:ind w:left="2160" w:hanging="360"/>
      </w:pPr>
    </w:lvl>
    <w:lvl w:ilvl="2" w:tentative="1">
      <w:start w:val="1"/>
      <w:numFmt w:val="decimal"/>
      <w:lvlText w:val="%3."/>
      <w:lvlJc w:val="left"/>
      <w:pPr>
        <w:tabs>
          <w:tab w:val="num" w:pos="2880"/>
        </w:tabs>
        <w:ind w:left="2880" w:hanging="360"/>
      </w:pPr>
    </w:lvl>
    <w:lvl w:ilvl="3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entative="1">
      <w:start w:val="1"/>
      <w:numFmt w:val="decimal"/>
      <w:lvlText w:val="%5."/>
      <w:lvlJc w:val="left"/>
      <w:pPr>
        <w:tabs>
          <w:tab w:val="num" w:pos="4320"/>
        </w:tabs>
        <w:ind w:left="4320" w:hanging="360"/>
      </w:pPr>
    </w:lvl>
    <w:lvl w:ilvl="5" w:tentative="1">
      <w:start w:val="1"/>
      <w:numFmt w:val="decimal"/>
      <w:lvlText w:val="%6."/>
      <w:lvlJc w:val="left"/>
      <w:pPr>
        <w:tabs>
          <w:tab w:val="num" w:pos="5040"/>
        </w:tabs>
        <w:ind w:left="5040" w:hanging="360"/>
      </w:pPr>
    </w:lvl>
    <w:lvl w:ilvl="6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entative="1">
      <w:start w:val="1"/>
      <w:numFmt w:val="decimal"/>
      <w:lvlText w:val="%8."/>
      <w:lvlJc w:val="left"/>
      <w:pPr>
        <w:tabs>
          <w:tab w:val="num" w:pos="6480"/>
        </w:tabs>
        <w:ind w:left="6480" w:hanging="360"/>
      </w:pPr>
    </w:lvl>
    <w:lvl w:ilvl="8" w:tentative="1">
      <w:start w:val="1"/>
      <w:numFmt w:val="decimal"/>
      <w:lvlText w:val="%9."/>
      <w:lvlJc w:val="left"/>
      <w:pPr>
        <w:tabs>
          <w:tab w:val="num" w:pos="7200"/>
        </w:tabs>
        <w:ind w:left="7200" w:hanging="360"/>
      </w:pPr>
    </w:lvl>
  </w:abstractNum>
  <w:abstractNum w:abstractNumId="15" w15:restartNumberingAfterBreak="0">
    <w:nsid w:val="66A06564"/>
    <w:multiLevelType w:val="multilevel"/>
    <w:tmpl w:val="E2347F6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67CE0CA5"/>
    <w:multiLevelType w:val="hybridMultilevel"/>
    <w:tmpl w:val="095A3DE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2840074"/>
    <w:multiLevelType w:val="hybridMultilevel"/>
    <w:tmpl w:val="0E60E5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CAB05B7"/>
    <w:multiLevelType w:val="hybridMultilevel"/>
    <w:tmpl w:val="E8FA69A2"/>
    <w:lvl w:ilvl="0" w:tplc="04090019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7F6C1E4A"/>
    <w:multiLevelType w:val="hybridMultilevel"/>
    <w:tmpl w:val="7A8E3EB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2"/>
  </w:num>
  <w:num w:numId="3">
    <w:abstractNumId w:val="7"/>
  </w:num>
  <w:num w:numId="4">
    <w:abstractNumId w:val="10"/>
  </w:num>
  <w:num w:numId="5">
    <w:abstractNumId w:val="9"/>
  </w:num>
  <w:num w:numId="6">
    <w:abstractNumId w:val="6"/>
  </w:num>
  <w:num w:numId="7">
    <w:abstractNumId w:val="14"/>
  </w:num>
  <w:num w:numId="8">
    <w:abstractNumId w:val="15"/>
  </w:num>
  <w:num w:numId="9">
    <w:abstractNumId w:val="11"/>
  </w:num>
  <w:num w:numId="10">
    <w:abstractNumId w:val="8"/>
  </w:num>
  <w:num w:numId="11">
    <w:abstractNumId w:val="2"/>
  </w:num>
  <w:num w:numId="12">
    <w:abstractNumId w:val="13"/>
  </w:num>
  <w:num w:numId="13">
    <w:abstractNumId w:val="1"/>
  </w:num>
  <w:num w:numId="14">
    <w:abstractNumId w:val="4"/>
  </w:num>
  <w:num w:numId="15">
    <w:abstractNumId w:val="17"/>
  </w:num>
  <w:num w:numId="16">
    <w:abstractNumId w:val="5"/>
  </w:num>
  <w:num w:numId="17">
    <w:abstractNumId w:val="3"/>
  </w:num>
  <w:num w:numId="18">
    <w:abstractNumId w:val="16"/>
  </w:num>
  <w:num w:numId="19">
    <w:abstractNumId w:val="18"/>
  </w:num>
  <w:num w:numId="20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6B71"/>
    <w:rsid w:val="00017185"/>
    <w:rsid w:val="00042C41"/>
    <w:rsid w:val="00095849"/>
    <w:rsid w:val="00097D76"/>
    <w:rsid w:val="000E47A3"/>
    <w:rsid w:val="001149C9"/>
    <w:rsid w:val="001848B3"/>
    <w:rsid w:val="00204B82"/>
    <w:rsid w:val="00294B27"/>
    <w:rsid w:val="00310139"/>
    <w:rsid w:val="00326455"/>
    <w:rsid w:val="0036685B"/>
    <w:rsid w:val="003A75C7"/>
    <w:rsid w:val="003C55AA"/>
    <w:rsid w:val="003D380A"/>
    <w:rsid w:val="00493AFD"/>
    <w:rsid w:val="004B4D18"/>
    <w:rsid w:val="004E784B"/>
    <w:rsid w:val="004F20B1"/>
    <w:rsid w:val="005070D4"/>
    <w:rsid w:val="00562DF7"/>
    <w:rsid w:val="005D0C55"/>
    <w:rsid w:val="006566D4"/>
    <w:rsid w:val="006A1CE7"/>
    <w:rsid w:val="006C7A27"/>
    <w:rsid w:val="006F338D"/>
    <w:rsid w:val="00735F3F"/>
    <w:rsid w:val="00784964"/>
    <w:rsid w:val="007A7375"/>
    <w:rsid w:val="00814D44"/>
    <w:rsid w:val="0088481B"/>
    <w:rsid w:val="008E532C"/>
    <w:rsid w:val="0096703A"/>
    <w:rsid w:val="00A52A46"/>
    <w:rsid w:val="00A55B1E"/>
    <w:rsid w:val="00A56707"/>
    <w:rsid w:val="00A8327D"/>
    <w:rsid w:val="00A850DA"/>
    <w:rsid w:val="00A918E6"/>
    <w:rsid w:val="00B86ABB"/>
    <w:rsid w:val="00BB207C"/>
    <w:rsid w:val="00BB6B71"/>
    <w:rsid w:val="00BC267C"/>
    <w:rsid w:val="00BC5024"/>
    <w:rsid w:val="00C06D56"/>
    <w:rsid w:val="00C7269D"/>
    <w:rsid w:val="00C92C04"/>
    <w:rsid w:val="00D30EC1"/>
    <w:rsid w:val="00D45876"/>
    <w:rsid w:val="00E3652F"/>
    <w:rsid w:val="00E67057"/>
    <w:rsid w:val="00E7733A"/>
    <w:rsid w:val="00E97538"/>
    <w:rsid w:val="00F129CF"/>
    <w:rsid w:val="00F171EC"/>
    <w:rsid w:val="00FD0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CA3921F"/>
  <w15:docId w15:val="{60C3E153-38F3-4949-8C89-A34B9CA58A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Body">
    <w:name w:val="Body Text (Body)"/>
    <w:basedOn w:val="Normal"/>
    <w:uiPriority w:val="99"/>
    <w:rsid w:val="00BB6B71"/>
    <w:pPr>
      <w:suppressAutoHyphens/>
      <w:autoSpaceDE w:val="0"/>
      <w:autoSpaceDN w:val="0"/>
      <w:adjustRightInd w:val="0"/>
      <w:spacing w:after="0" w:line="290" w:lineRule="atLeast"/>
      <w:ind w:firstLine="400"/>
      <w:jc w:val="both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HeadingAHeadings">
    <w:name w:val="Heading A (Headings)"/>
    <w:basedOn w:val="BodyTextBody"/>
    <w:uiPriority w:val="99"/>
    <w:rsid w:val="00BB6B71"/>
    <w:pPr>
      <w:spacing w:before="200" w:after="120" w:line="520" w:lineRule="atLeast"/>
      <w:ind w:firstLine="0"/>
      <w:jc w:val="left"/>
    </w:pPr>
    <w:rPr>
      <w:rFonts w:ascii="Myriad Pro" w:hAnsi="Myriad Pro" w:cs="Myriad Pro"/>
      <w:b/>
      <w:bCs/>
      <w:sz w:val="48"/>
      <w:szCs w:val="48"/>
    </w:rPr>
  </w:style>
  <w:style w:type="paragraph" w:customStyle="1" w:styleId="HeadingDHeadings">
    <w:name w:val="Heading D (Headings)"/>
    <w:basedOn w:val="Normal"/>
    <w:uiPriority w:val="99"/>
    <w:rsid w:val="00BB6B71"/>
    <w:pPr>
      <w:suppressAutoHyphens/>
      <w:autoSpaceDE w:val="0"/>
      <w:autoSpaceDN w:val="0"/>
      <w:adjustRightInd w:val="0"/>
      <w:spacing w:before="160" w:after="40" w:line="300" w:lineRule="atLeast"/>
      <w:textAlignment w:val="center"/>
    </w:pPr>
    <w:rPr>
      <w:rFonts w:ascii="Myriad Pro" w:hAnsi="Myriad Pro" w:cs="Myriad Pro"/>
      <w:b/>
      <w:bCs/>
      <w:color w:val="000000"/>
      <w:sz w:val="26"/>
      <w:szCs w:val="26"/>
      <w:u w:color="197FFF"/>
    </w:rPr>
  </w:style>
  <w:style w:type="paragraph" w:customStyle="1" w:styleId="ChecklistBody">
    <w:name w:val="Checklist (Body)"/>
    <w:basedOn w:val="Normal"/>
    <w:uiPriority w:val="99"/>
    <w:rsid w:val="00BB6B71"/>
    <w:pPr>
      <w:suppressAutoHyphens/>
      <w:autoSpaceDE w:val="0"/>
      <w:autoSpaceDN w:val="0"/>
      <w:adjustRightInd w:val="0"/>
      <w:spacing w:before="40" w:after="0" w:line="290" w:lineRule="atLeast"/>
      <w:ind w:left="440" w:hanging="440"/>
      <w:textAlignment w:val="center"/>
    </w:pPr>
    <w:rPr>
      <w:rFonts w:ascii="Myriad Pro" w:hAnsi="Myriad Pro" w:cs="Myriad Pro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E47A3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E47A3"/>
    <w:rPr>
      <w:color w:val="954F72" w:themeColor="followedHyperlink"/>
      <w:u w:val="single"/>
    </w:rPr>
  </w:style>
  <w:style w:type="character" w:styleId="Emphasis">
    <w:name w:val="Emphasis"/>
    <w:basedOn w:val="DefaultParagraphFont"/>
    <w:uiPriority w:val="20"/>
    <w:qFormat/>
    <w:rsid w:val="0096703A"/>
    <w:rPr>
      <w:i/>
      <w:iCs/>
    </w:rPr>
  </w:style>
  <w:style w:type="character" w:customStyle="1" w:styleId="apple-converted-space">
    <w:name w:val="apple-converted-space"/>
    <w:basedOn w:val="DefaultParagraphFont"/>
    <w:rsid w:val="0096703A"/>
  </w:style>
  <w:style w:type="paragraph" w:styleId="ListParagraph">
    <w:name w:val="List Paragraph"/>
    <w:basedOn w:val="Normal"/>
    <w:uiPriority w:val="34"/>
    <w:qFormat/>
    <w:rsid w:val="0096703A"/>
    <w:pPr>
      <w:ind w:left="720"/>
      <w:contextualSpacing/>
    </w:pPr>
  </w:style>
  <w:style w:type="paragraph" w:customStyle="1" w:styleId="textindent">
    <w:name w:val="textindent"/>
    <w:basedOn w:val="Normal"/>
    <w:rsid w:val="00562D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562DF7"/>
    <w:rPr>
      <w:b/>
      <w:bCs/>
    </w:rPr>
  </w:style>
  <w:style w:type="paragraph" w:customStyle="1" w:styleId="doubletextindent">
    <w:name w:val="doubletextindent"/>
    <w:basedOn w:val="Normal"/>
    <w:rsid w:val="00BB20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8E53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1149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087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64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72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8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09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29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2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95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12.thoughtfullearning.com/products/write-away" TargetMode="External"/><Relationship Id="rId5" Type="http://schemas.openxmlformats.org/officeDocument/2006/relationships/hyperlink" Target="https://k12.thoughtfullearning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99</Words>
  <Characters>565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3</cp:revision>
  <dcterms:created xsi:type="dcterms:W3CDTF">2016-07-18T15:11:00Z</dcterms:created>
  <dcterms:modified xsi:type="dcterms:W3CDTF">2016-07-18T15:37:00Z</dcterms:modified>
</cp:coreProperties>
</file>