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BAF08F" w14:textId="75420681" w:rsidR="00BB6B71" w:rsidRPr="00BB6B71" w:rsidRDefault="00935DE6" w:rsidP="00BB6B71">
      <w:pPr>
        <w:rPr>
          <w:rFonts w:ascii="Arial" w:hAnsi="Arial" w:cs="Arial"/>
          <w:b/>
          <w:sz w:val="40"/>
          <w:szCs w:val="40"/>
        </w:rPr>
      </w:pPr>
      <w:bookmarkStart w:id="0" w:name="_GoBack"/>
      <w:bookmarkEnd w:id="0"/>
      <w:r>
        <w:rPr>
          <w:rFonts w:ascii="Arial" w:hAnsi="Arial" w:cs="Arial"/>
          <w:b/>
          <w:sz w:val="40"/>
          <w:szCs w:val="40"/>
        </w:rPr>
        <w:t>Response Sheet</w:t>
      </w:r>
    </w:p>
    <w:p w14:paraId="0BAB8D5F" w14:textId="3D5D1B10" w:rsidR="00C92C04" w:rsidRDefault="00C92C04" w:rsidP="00935DE6">
      <w:pPr>
        <w:pStyle w:val="NormalWeb"/>
        <w:tabs>
          <w:tab w:val="left" w:pos="864"/>
        </w:tabs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Name: </w:t>
      </w:r>
    </w:p>
    <w:p w14:paraId="231D1BA1" w14:textId="37E40776" w:rsidR="00935DE6" w:rsidRDefault="00935DE6" w:rsidP="00935DE6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Writer’s Name: </w:t>
      </w:r>
    </w:p>
    <w:p w14:paraId="3D201B3B" w14:textId="41FEFAC1" w:rsidR="00935DE6" w:rsidRDefault="00935DE6" w:rsidP="00935DE6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Responder’s Name: </w:t>
      </w:r>
    </w:p>
    <w:p w14:paraId="08D9B5B8" w14:textId="77777777" w:rsidR="00935DE6" w:rsidRDefault="00935DE6" w:rsidP="008E532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14:paraId="4F5B2CCF" w14:textId="23FC71BF" w:rsidR="008E532C" w:rsidRDefault="00FA3CC9" w:rsidP="00614EA0">
      <w:pPr>
        <w:pStyle w:val="NormalWeb"/>
        <w:spacing w:before="144" w:beforeAutospacing="0" w:after="144" w:afterAutospacing="0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I liked this part of your writing. </w:t>
      </w:r>
    </w:p>
    <w:p w14:paraId="48ECE905" w14:textId="77777777" w:rsidR="00FA3CC9" w:rsidRDefault="00FA3CC9" w:rsidP="00614EA0">
      <w:pPr>
        <w:pStyle w:val="NormalWeb"/>
        <w:spacing w:before="144" w:beforeAutospacing="0" w:after="144" w:afterAutospacing="0"/>
        <w:rPr>
          <w:rFonts w:ascii="Arial" w:hAnsi="Arial" w:cs="Arial"/>
          <w:iCs/>
          <w:color w:val="202020"/>
          <w:sz w:val="28"/>
          <w:szCs w:val="28"/>
        </w:rPr>
      </w:pPr>
    </w:p>
    <w:p w14:paraId="5B9A676A" w14:textId="77777777" w:rsidR="00FA3CC9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4F9ED39D" w14:textId="77777777" w:rsidR="00FA3CC9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731F9C05" w14:textId="082DDE4E" w:rsidR="00614EA0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Here are ways you can improve your writing. </w:t>
      </w:r>
    </w:p>
    <w:p w14:paraId="306720B5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4D7E39A1" w14:textId="77777777" w:rsidR="00FA3CC9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62B61E1E" w14:textId="77777777" w:rsidR="00FA3CC9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7FAE3F2F" w14:textId="5ABAE98E" w:rsidR="00FA3CC9" w:rsidRDefault="00FA3CC9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This is one question that I have. </w:t>
      </w:r>
    </w:p>
    <w:p w14:paraId="2179D36E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59B0F0F6" w14:textId="77777777" w:rsidR="006E70FE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7AEC081A" w14:textId="77777777" w:rsidR="006E70FE" w:rsidRPr="00614EA0" w:rsidRDefault="006E70FE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351BB0ED" w14:textId="77777777" w:rsidR="00614EA0" w:rsidRPr="00614EA0" w:rsidRDefault="00614EA0" w:rsidP="00614EA0">
      <w:pPr>
        <w:pStyle w:val="NormalWeb"/>
        <w:spacing w:before="144" w:after="144"/>
        <w:rPr>
          <w:rFonts w:ascii="Arial" w:hAnsi="Arial" w:cs="Arial"/>
          <w:iCs/>
          <w:color w:val="202020"/>
          <w:sz w:val="28"/>
          <w:szCs w:val="28"/>
        </w:rPr>
      </w:pPr>
    </w:p>
    <w:p w14:paraId="6C799CF1" w14:textId="5288107A" w:rsidR="0096703A" w:rsidRPr="001149C9" w:rsidRDefault="00814D44" w:rsidP="00614EA0">
      <w:pPr>
        <w:spacing w:line="240" w:lineRule="auto"/>
        <w:rPr>
          <w:rFonts w:ascii="Arial" w:hAnsi="Arial" w:cs="Arial"/>
          <w:sz w:val="28"/>
          <w:szCs w:val="28"/>
        </w:rPr>
      </w:pPr>
      <w:proofErr w:type="gramStart"/>
      <w:r w:rsidRPr="001149C9">
        <w:rPr>
          <w:rFonts w:ascii="Arial" w:hAnsi="Arial" w:cs="Arial"/>
          <w:sz w:val="28"/>
          <w:szCs w:val="28"/>
        </w:rPr>
        <w:t xml:space="preserve">© </w:t>
      </w:r>
      <w:hyperlink r:id="rId6" w:history="1">
        <w:r w:rsidRPr="001149C9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ab/>
        <w:t>Fr</w:t>
      </w:r>
      <w:r w:rsidR="001149C9">
        <w:rPr>
          <w:rFonts w:ascii="Arial" w:hAnsi="Arial" w:cs="Arial"/>
          <w:sz w:val="28"/>
          <w:szCs w:val="28"/>
        </w:rPr>
        <w:t>om</w:t>
      </w:r>
      <w:r w:rsidR="00BC267C" w:rsidRPr="001149C9">
        <w:rPr>
          <w:rFonts w:ascii="Arial" w:hAnsi="Arial" w:cs="Arial"/>
          <w:sz w:val="28"/>
          <w:szCs w:val="28"/>
        </w:rPr>
        <w:t xml:space="preserve"> </w:t>
      </w:r>
      <w:r w:rsidR="00FD08CD" w:rsidRPr="001149C9">
        <w:rPr>
          <w:rFonts w:ascii="Arial" w:hAnsi="Arial" w:cs="Arial"/>
          <w:sz w:val="28"/>
          <w:szCs w:val="28"/>
        </w:rPr>
        <w:t xml:space="preserve">page </w:t>
      </w:r>
      <w:r w:rsidR="00FA3CC9">
        <w:rPr>
          <w:rFonts w:ascii="Arial" w:hAnsi="Arial" w:cs="Arial"/>
          <w:sz w:val="28"/>
          <w:szCs w:val="28"/>
        </w:rPr>
        <w:t>37</w:t>
      </w:r>
      <w:r w:rsidR="00FD08CD" w:rsidRPr="001149C9">
        <w:rPr>
          <w:rFonts w:ascii="Arial" w:hAnsi="Arial" w:cs="Arial"/>
          <w:sz w:val="28"/>
          <w:szCs w:val="28"/>
        </w:rPr>
        <w:t xml:space="preserve"> of</w:t>
      </w:r>
      <w:r w:rsidR="001149C9">
        <w:rPr>
          <w:rFonts w:ascii="Arial" w:hAnsi="Arial" w:cs="Arial"/>
          <w:sz w:val="28"/>
          <w:szCs w:val="28"/>
        </w:rPr>
        <w:t xml:space="preserve"> </w:t>
      </w:r>
      <w:hyperlink r:id="rId7" w:history="1">
        <w:r w:rsidR="001149C9" w:rsidRPr="001149C9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  <w:r w:rsidR="001149C9">
        <w:rPr>
          <w:rFonts w:ascii="Arial" w:hAnsi="Arial" w:cs="Arial"/>
          <w:sz w:val="28"/>
          <w:szCs w:val="28"/>
        </w:rPr>
        <w:t>.</w:t>
      </w:r>
      <w:proofErr w:type="gramEnd"/>
    </w:p>
    <w:sectPr w:rsidR="0096703A" w:rsidRPr="001149C9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>
    <w:nsid w:val="0D342A8E"/>
    <w:multiLevelType w:val="hybridMultilevel"/>
    <w:tmpl w:val="6EC4CF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396B2C"/>
    <w:multiLevelType w:val="hybridMultilevel"/>
    <w:tmpl w:val="888CF1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0D66AF"/>
    <w:multiLevelType w:val="multilevel"/>
    <w:tmpl w:val="06E25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E13FAA"/>
    <w:multiLevelType w:val="hybridMultilevel"/>
    <w:tmpl w:val="8958686E"/>
    <w:lvl w:ilvl="0" w:tplc="041637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F231E3"/>
    <w:multiLevelType w:val="hybridMultilevel"/>
    <w:tmpl w:val="FF809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7"/>
  </w:num>
  <w:num w:numId="5">
    <w:abstractNumId w:val="6"/>
  </w:num>
  <w:num w:numId="6">
    <w:abstractNumId w:val="2"/>
  </w:num>
  <w:num w:numId="7">
    <w:abstractNumId w:val="12"/>
  </w:num>
  <w:num w:numId="8">
    <w:abstractNumId w:val="13"/>
  </w:num>
  <w:num w:numId="9">
    <w:abstractNumId w:val="8"/>
  </w:num>
  <w:num w:numId="10">
    <w:abstractNumId w:val="5"/>
  </w:num>
  <w:num w:numId="11">
    <w:abstractNumId w:val="1"/>
  </w:num>
  <w:num w:numId="12">
    <w:abstractNumId w:val="10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17185"/>
    <w:rsid w:val="00042C41"/>
    <w:rsid w:val="00095849"/>
    <w:rsid w:val="00097D76"/>
    <w:rsid w:val="000E47A3"/>
    <w:rsid w:val="001149C9"/>
    <w:rsid w:val="00294B27"/>
    <w:rsid w:val="00326455"/>
    <w:rsid w:val="0036685B"/>
    <w:rsid w:val="003C55AA"/>
    <w:rsid w:val="003D380A"/>
    <w:rsid w:val="004E784B"/>
    <w:rsid w:val="004F20B1"/>
    <w:rsid w:val="005070D4"/>
    <w:rsid w:val="00536FF9"/>
    <w:rsid w:val="00562DF7"/>
    <w:rsid w:val="005D0C55"/>
    <w:rsid w:val="00614EA0"/>
    <w:rsid w:val="006C7A27"/>
    <w:rsid w:val="006E70FE"/>
    <w:rsid w:val="006F338D"/>
    <w:rsid w:val="00814D44"/>
    <w:rsid w:val="008E532C"/>
    <w:rsid w:val="00935DE6"/>
    <w:rsid w:val="0096703A"/>
    <w:rsid w:val="00A52A46"/>
    <w:rsid w:val="00A55B1E"/>
    <w:rsid w:val="00A56707"/>
    <w:rsid w:val="00A8327D"/>
    <w:rsid w:val="00A918E6"/>
    <w:rsid w:val="00BB207C"/>
    <w:rsid w:val="00BB6B71"/>
    <w:rsid w:val="00BC267C"/>
    <w:rsid w:val="00BC5024"/>
    <w:rsid w:val="00BD2BE8"/>
    <w:rsid w:val="00C06D56"/>
    <w:rsid w:val="00C92C04"/>
    <w:rsid w:val="00E3652F"/>
    <w:rsid w:val="00E7733A"/>
    <w:rsid w:val="00E97538"/>
    <w:rsid w:val="00FA3CC9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CA392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8E5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149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8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" TargetMode="External"/><Relationship Id="rId7" Type="http://schemas.openxmlformats.org/officeDocument/2006/relationships/hyperlink" Target="https://k12.thoughtfullearning.com/products/write-track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308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2016-06-15T19:32:00Z</dcterms:created>
  <dcterms:modified xsi:type="dcterms:W3CDTF">2016-06-15T19:32:00Z</dcterms:modified>
</cp:coreProperties>
</file>