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6B71" w:rsidRPr="00BB6B71" w:rsidRDefault="00A55B1E" w:rsidP="00BB6B71">
      <w:pPr>
        <w:rPr>
          <w:rFonts w:ascii="Arial" w:hAnsi="Arial" w:cs="Arial"/>
          <w:b/>
          <w:sz w:val="40"/>
          <w:szCs w:val="40"/>
        </w:rPr>
      </w:pPr>
      <w:r>
        <w:rPr>
          <w:rFonts w:ascii="Arial" w:hAnsi="Arial" w:cs="Arial"/>
          <w:b/>
          <w:sz w:val="40"/>
          <w:szCs w:val="40"/>
        </w:rPr>
        <w:t>Persuasive</w:t>
      </w:r>
      <w:r w:rsidR="00E97538">
        <w:rPr>
          <w:rFonts w:ascii="Arial" w:hAnsi="Arial" w:cs="Arial"/>
          <w:b/>
          <w:sz w:val="40"/>
          <w:szCs w:val="40"/>
        </w:rPr>
        <w:t xml:space="preserve"> Essay</w:t>
      </w:r>
      <w:r w:rsidR="004E784B">
        <w:rPr>
          <w:rFonts w:ascii="Arial" w:hAnsi="Arial" w:cs="Arial"/>
          <w:b/>
          <w:sz w:val="40"/>
          <w:szCs w:val="40"/>
        </w:rPr>
        <w:t xml:space="preserve"> Revising </w:t>
      </w:r>
      <w:r w:rsidR="00E97538">
        <w:rPr>
          <w:rFonts w:ascii="Arial" w:hAnsi="Arial" w:cs="Arial"/>
          <w:b/>
          <w:sz w:val="40"/>
          <w:szCs w:val="40"/>
        </w:rPr>
        <w:t xml:space="preserve">and Editing </w:t>
      </w:r>
      <w:r w:rsidR="004E784B">
        <w:rPr>
          <w:rFonts w:ascii="Arial" w:hAnsi="Arial" w:cs="Arial"/>
          <w:b/>
          <w:sz w:val="40"/>
          <w:szCs w:val="40"/>
        </w:rPr>
        <w:t>Checklist</w:t>
      </w:r>
    </w:p>
    <w:p w:rsidR="00BB6B71" w:rsidRDefault="00A918E6" w:rsidP="00BB6B71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Ask yourself these kinds of questions</w:t>
      </w:r>
      <w:r w:rsidR="00BB6B71" w:rsidRPr="00BB6B71">
        <w:rPr>
          <w:rFonts w:ascii="Arial" w:hAnsi="Arial" w:cs="Arial"/>
          <w:sz w:val="24"/>
          <w:szCs w:val="24"/>
        </w:rPr>
        <w:t xml:space="preserve"> when you </w:t>
      </w:r>
      <w:r w:rsidR="004E784B">
        <w:rPr>
          <w:rFonts w:ascii="Arial" w:hAnsi="Arial" w:cs="Arial"/>
          <w:sz w:val="24"/>
          <w:szCs w:val="24"/>
        </w:rPr>
        <w:t xml:space="preserve">revise </w:t>
      </w:r>
      <w:r w:rsidR="00E97538">
        <w:rPr>
          <w:rFonts w:ascii="Arial" w:hAnsi="Arial" w:cs="Arial"/>
          <w:sz w:val="24"/>
          <w:szCs w:val="24"/>
        </w:rPr>
        <w:t xml:space="preserve">and edit </w:t>
      </w:r>
      <w:r w:rsidR="00BB6B71" w:rsidRPr="00BB6B71">
        <w:rPr>
          <w:rFonts w:ascii="Arial" w:hAnsi="Arial" w:cs="Arial"/>
          <w:sz w:val="24"/>
          <w:szCs w:val="24"/>
        </w:rPr>
        <w:t xml:space="preserve">your </w:t>
      </w:r>
      <w:r w:rsidR="00A55B1E">
        <w:rPr>
          <w:rFonts w:ascii="Arial" w:hAnsi="Arial" w:cs="Arial"/>
          <w:sz w:val="24"/>
          <w:szCs w:val="24"/>
        </w:rPr>
        <w:t>persuasive</w:t>
      </w:r>
      <w:bookmarkStart w:id="0" w:name="_GoBack"/>
      <w:bookmarkEnd w:id="0"/>
      <w:r>
        <w:rPr>
          <w:rFonts w:ascii="Arial" w:hAnsi="Arial" w:cs="Arial"/>
          <w:sz w:val="24"/>
          <w:szCs w:val="24"/>
        </w:rPr>
        <w:t xml:space="preserve"> </w:t>
      </w:r>
      <w:r w:rsidR="00BB6B71" w:rsidRPr="00BB6B71">
        <w:rPr>
          <w:rFonts w:ascii="Arial" w:hAnsi="Arial" w:cs="Arial"/>
          <w:sz w:val="24"/>
          <w:szCs w:val="24"/>
        </w:rPr>
        <w:t xml:space="preserve">writing. </w:t>
      </w:r>
    </w:p>
    <w:p w:rsidR="000E47A3" w:rsidRPr="00BB6B71" w:rsidRDefault="000E47A3" w:rsidP="00BB6B71">
      <w:pPr>
        <w:rPr>
          <w:rFonts w:ascii="Arial" w:hAnsi="Arial" w:cs="Arial"/>
          <w:sz w:val="24"/>
          <w:szCs w:val="24"/>
        </w:rPr>
      </w:pPr>
    </w:p>
    <w:p w:rsidR="00A55B1E" w:rsidRPr="00A55B1E" w:rsidRDefault="00A55B1E" w:rsidP="00A55B1E">
      <w:pPr>
        <w:rPr>
          <w:rFonts w:ascii="Arial" w:hAnsi="Arial" w:cs="Arial"/>
          <w:sz w:val="24"/>
          <w:szCs w:val="24"/>
        </w:rPr>
      </w:pPr>
      <w:r w:rsidRPr="00A55B1E">
        <w:rPr>
          <w:rFonts w:ascii="Arial" w:hAnsi="Arial" w:cs="Arial"/>
          <w:sz w:val="24"/>
          <w:szCs w:val="24"/>
        </w:rPr>
        <w:t>_____</w:t>
      </w:r>
      <w:r>
        <w:rPr>
          <w:rFonts w:ascii="Arial" w:hAnsi="Arial" w:cs="Arial"/>
          <w:sz w:val="24"/>
          <w:szCs w:val="24"/>
        </w:rPr>
        <w:t xml:space="preserve"> </w:t>
      </w:r>
      <w:r w:rsidRPr="00A55B1E">
        <w:rPr>
          <w:rFonts w:ascii="Arial" w:hAnsi="Arial" w:cs="Arial"/>
          <w:sz w:val="24"/>
          <w:szCs w:val="24"/>
        </w:rPr>
        <w:t>Does the opening paragraph give background</w:t>
      </w:r>
      <w:r>
        <w:rPr>
          <w:rFonts w:ascii="Arial" w:hAnsi="Arial" w:cs="Arial"/>
          <w:sz w:val="24"/>
          <w:szCs w:val="24"/>
        </w:rPr>
        <w:t xml:space="preserve"> </w:t>
      </w:r>
      <w:r w:rsidRPr="00A55B1E">
        <w:rPr>
          <w:rFonts w:ascii="Arial" w:hAnsi="Arial" w:cs="Arial"/>
          <w:sz w:val="24"/>
          <w:szCs w:val="24"/>
        </w:rPr>
        <w:t>information and state my opinion?</w:t>
      </w:r>
    </w:p>
    <w:p w:rsidR="00A55B1E" w:rsidRPr="00A55B1E" w:rsidRDefault="00A55B1E" w:rsidP="00A55B1E">
      <w:pPr>
        <w:rPr>
          <w:rFonts w:ascii="Arial" w:hAnsi="Arial" w:cs="Arial"/>
          <w:sz w:val="24"/>
          <w:szCs w:val="24"/>
        </w:rPr>
      </w:pPr>
      <w:r w:rsidRPr="00A55B1E">
        <w:rPr>
          <w:rFonts w:ascii="Arial" w:hAnsi="Arial" w:cs="Arial"/>
          <w:sz w:val="24"/>
          <w:szCs w:val="24"/>
        </w:rPr>
        <w:t xml:space="preserve">_____ </w:t>
      </w:r>
      <w:proofErr w:type="gramStart"/>
      <w:r w:rsidRPr="00A55B1E">
        <w:rPr>
          <w:rFonts w:ascii="Arial" w:hAnsi="Arial" w:cs="Arial"/>
          <w:sz w:val="24"/>
          <w:szCs w:val="24"/>
        </w:rPr>
        <w:t>Do</w:t>
      </w:r>
      <w:proofErr w:type="gramEnd"/>
      <w:r w:rsidRPr="00A55B1E">
        <w:rPr>
          <w:rFonts w:ascii="Arial" w:hAnsi="Arial" w:cs="Arial"/>
          <w:sz w:val="24"/>
          <w:szCs w:val="24"/>
        </w:rPr>
        <w:t xml:space="preserve"> the main points in the middle paragraphs support</w:t>
      </w:r>
      <w:r>
        <w:rPr>
          <w:rFonts w:ascii="Arial" w:hAnsi="Arial" w:cs="Arial"/>
          <w:sz w:val="24"/>
          <w:szCs w:val="24"/>
        </w:rPr>
        <w:t xml:space="preserve"> </w:t>
      </w:r>
      <w:r w:rsidRPr="00A55B1E">
        <w:rPr>
          <w:rFonts w:ascii="Arial" w:hAnsi="Arial" w:cs="Arial"/>
          <w:sz w:val="24"/>
          <w:szCs w:val="24"/>
        </w:rPr>
        <w:t>my opinion?</w:t>
      </w:r>
    </w:p>
    <w:p w:rsidR="00A55B1E" w:rsidRPr="00A55B1E" w:rsidRDefault="00A55B1E" w:rsidP="00A55B1E">
      <w:pPr>
        <w:ind w:left="720" w:hanging="720"/>
        <w:rPr>
          <w:rFonts w:ascii="Arial" w:hAnsi="Arial" w:cs="Arial"/>
          <w:sz w:val="24"/>
          <w:szCs w:val="24"/>
        </w:rPr>
      </w:pPr>
      <w:r w:rsidRPr="00A55B1E">
        <w:rPr>
          <w:rFonts w:ascii="Arial" w:hAnsi="Arial" w:cs="Arial"/>
          <w:sz w:val="24"/>
          <w:szCs w:val="24"/>
        </w:rPr>
        <w:t xml:space="preserve">_____ </w:t>
      </w:r>
      <w:proofErr w:type="gramStart"/>
      <w:r w:rsidRPr="00A55B1E">
        <w:rPr>
          <w:rFonts w:ascii="Arial" w:hAnsi="Arial" w:cs="Arial"/>
          <w:sz w:val="24"/>
          <w:szCs w:val="24"/>
        </w:rPr>
        <w:t>Are</w:t>
      </w:r>
      <w:proofErr w:type="gramEnd"/>
      <w:r w:rsidRPr="00A55B1E">
        <w:rPr>
          <w:rFonts w:ascii="Arial" w:hAnsi="Arial" w:cs="Arial"/>
          <w:sz w:val="24"/>
          <w:szCs w:val="24"/>
        </w:rPr>
        <w:t xml:space="preserve"> the main points organized so that readers will be</w:t>
      </w:r>
      <w:r>
        <w:rPr>
          <w:rFonts w:ascii="Arial" w:hAnsi="Arial" w:cs="Arial"/>
          <w:sz w:val="24"/>
          <w:szCs w:val="24"/>
        </w:rPr>
        <w:t xml:space="preserve"> able to follow my </w:t>
      </w:r>
      <w:r w:rsidRPr="00A55B1E">
        <w:rPr>
          <w:rFonts w:ascii="Arial" w:hAnsi="Arial" w:cs="Arial"/>
          <w:sz w:val="24"/>
          <w:szCs w:val="24"/>
        </w:rPr>
        <w:t>argument?</w:t>
      </w:r>
    </w:p>
    <w:p w:rsidR="00814D44" w:rsidRDefault="00A55B1E" w:rsidP="00A55B1E">
      <w:pPr>
        <w:rPr>
          <w:rFonts w:ascii="Arial" w:hAnsi="Arial" w:cs="Arial"/>
          <w:sz w:val="24"/>
          <w:szCs w:val="24"/>
        </w:rPr>
      </w:pPr>
      <w:r w:rsidRPr="00A55B1E">
        <w:rPr>
          <w:rFonts w:ascii="Arial" w:hAnsi="Arial" w:cs="Arial"/>
          <w:sz w:val="24"/>
          <w:szCs w:val="24"/>
        </w:rPr>
        <w:t>_____ Does the title help identify the topic of my essay?</w:t>
      </w:r>
    </w:p>
    <w:p w:rsidR="00A55B1E" w:rsidRDefault="00A55B1E" w:rsidP="00A55B1E">
      <w:pPr>
        <w:rPr>
          <w:rFonts w:ascii="Arial" w:hAnsi="Arial" w:cs="Arial"/>
          <w:sz w:val="24"/>
          <w:szCs w:val="24"/>
        </w:rPr>
      </w:pPr>
    </w:p>
    <w:p w:rsidR="00814D44" w:rsidRPr="00BB6B71" w:rsidRDefault="00814D44" w:rsidP="00814D44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© </w:t>
      </w:r>
      <w:hyperlink r:id="rId5" w:history="1">
        <w:r w:rsidRPr="009D771F">
          <w:rPr>
            <w:rStyle w:val="Hyperlink"/>
            <w:rFonts w:ascii="Arial" w:hAnsi="Arial" w:cs="Arial"/>
            <w:sz w:val="24"/>
            <w:szCs w:val="24"/>
          </w:rPr>
          <w:t>Thoughtful Learning</w:t>
        </w:r>
      </w:hyperlink>
      <w:r>
        <w:rPr>
          <w:rFonts w:ascii="Arial" w:hAnsi="Arial" w:cs="Arial"/>
          <w:sz w:val="24"/>
          <w:szCs w:val="24"/>
        </w:rPr>
        <w:t xml:space="preserve"> </w:t>
      </w:r>
    </w:p>
    <w:p w:rsidR="000E47A3" w:rsidRDefault="000E47A3" w:rsidP="00BB6B71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From page </w:t>
      </w:r>
      <w:r w:rsidR="00A55B1E">
        <w:rPr>
          <w:rFonts w:ascii="Arial" w:hAnsi="Arial" w:cs="Arial"/>
          <w:sz w:val="24"/>
          <w:szCs w:val="24"/>
        </w:rPr>
        <w:t>165</w:t>
      </w:r>
      <w:r>
        <w:rPr>
          <w:rFonts w:ascii="Arial" w:hAnsi="Arial" w:cs="Arial"/>
          <w:sz w:val="24"/>
          <w:szCs w:val="24"/>
        </w:rPr>
        <w:t xml:space="preserve"> of</w:t>
      </w:r>
      <w:r w:rsidR="00A55B1E">
        <w:rPr>
          <w:rFonts w:ascii="Arial" w:hAnsi="Arial" w:cs="Arial"/>
          <w:sz w:val="24"/>
          <w:szCs w:val="24"/>
        </w:rPr>
        <w:t xml:space="preserve"> </w:t>
      </w:r>
      <w:hyperlink r:id="rId6" w:history="1">
        <w:r w:rsidR="00A55B1E" w:rsidRPr="00A55B1E">
          <w:rPr>
            <w:rStyle w:val="Hyperlink"/>
            <w:rFonts w:ascii="Arial" w:hAnsi="Arial" w:cs="Arial"/>
            <w:i/>
            <w:sz w:val="24"/>
            <w:szCs w:val="24"/>
          </w:rPr>
          <w:t>All Write</w:t>
        </w:r>
      </w:hyperlink>
    </w:p>
    <w:sectPr w:rsidR="000E47A3" w:rsidSect="00BB6B71">
      <w:pgSz w:w="12240" w:h="15840"/>
      <w:pgMar w:top="1440" w:right="1440" w:bottom="1440" w:left="1440" w:header="720" w:footer="720" w:gutter="0"/>
      <w:cols w:space="720"/>
      <w:noEndnote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Minion Pro">
    <w:panose1 w:val="02040503050306020203"/>
    <w:charset w:val="00"/>
    <w:family w:val="auto"/>
    <w:pitch w:val="variable"/>
    <w:sig w:usb0="00000003" w:usb1="00000000" w:usb2="00000000" w:usb3="00000000" w:csb0="00000001" w:csb1="00000000"/>
  </w:font>
  <w:font w:name="Myriad Pro">
    <w:panose1 w:val="020B05030304030202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0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6B71"/>
    <w:rsid w:val="00042C41"/>
    <w:rsid w:val="000E47A3"/>
    <w:rsid w:val="0036685B"/>
    <w:rsid w:val="004E784B"/>
    <w:rsid w:val="005D0C55"/>
    <w:rsid w:val="006F338D"/>
    <w:rsid w:val="00814D44"/>
    <w:rsid w:val="00A55B1E"/>
    <w:rsid w:val="00A8327D"/>
    <w:rsid w:val="00A918E6"/>
    <w:rsid w:val="00BB6B71"/>
    <w:rsid w:val="00E7733A"/>
    <w:rsid w:val="00E975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Body">
    <w:name w:val="Body Text (Body)"/>
    <w:basedOn w:val="Normal"/>
    <w:uiPriority w:val="99"/>
    <w:rsid w:val="00BB6B71"/>
    <w:pPr>
      <w:suppressAutoHyphens/>
      <w:autoSpaceDE w:val="0"/>
      <w:autoSpaceDN w:val="0"/>
      <w:adjustRightInd w:val="0"/>
      <w:spacing w:after="0" w:line="290" w:lineRule="atLeast"/>
      <w:ind w:firstLine="400"/>
      <w:jc w:val="both"/>
      <w:textAlignment w:val="center"/>
    </w:pPr>
    <w:rPr>
      <w:rFonts w:ascii="Minion Pro" w:hAnsi="Minion Pro" w:cs="Minion Pro"/>
      <w:color w:val="000000"/>
      <w:sz w:val="24"/>
      <w:szCs w:val="24"/>
    </w:rPr>
  </w:style>
  <w:style w:type="paragraph" w:customStyle="1" w:styleId="HeadingAHeadings">
    <w:name w:val="Heading A (Headings)"/>
    <w:basedOn w:val="BodyTextBody"/>
    <w:uiPriority w:val="99"/>
    <w:rsid w:val="00BB6B71"/>
    <w:pPr>
      <w:spacing w:before="200" w:after="120" w:line="520" w:lineRule="atLeast"/>
      <w:ind w:firstLine="0"/>
      <w:jc w:val="left"/>
    </w:pPr>
    <w:rPr>
      <w:rFonts w:ascii="Myriad Pro" w:hAnsi="Myriad Pro" w:cs="Myriad Pro"/>
      <w:b/>
      <w:bCs/>
      <w:sz w:val="48"/>
      <w:szCs w:val="48"/>
    </w:rPr>
  </w:style>
  <w:style w:type="paragraph" w:customStyle="1" w:styleId="HeadingDHeadings">
    <w:name w:val="Heading D (Headings)"/>
    <w:basedOn w:val="Normal"/>
    <w:uiPriority w:val="99"/>
    <w:rsid w:val="00BB6B71"/>
    <w:pPr>
      <w:suppressAutoHyphens/>
      <w:autoSpaceDE w:val="0"/>
      <w:autoSpaceDN w:val="0"/>
      <w:adjustRightInd w:val="0"/>
      <w:spacing w:before="160" w:after="40" w:line="300" w:lineRule="atLeast"/>
      <w:textAlignment w:val="center"/>
    </w:pPr>
    <w:rPr>
      <w:rFonts w:ascii="Myriad Pro" w:hAnsi="Myriad Pro" w:cs="Myriad Pro"/>
      <w:b/>
      <w:bCs/>
      <w:color w:val="000000"/>
      <w:sz w:val="26"/>
      <w:szCs w:val="26"/>
      <w:u w:color="197FFF"/>
    </w:rPr>
  </w:style>
  <w:style w:type="paragraph" w:customStyle="1" w:styleId="ChecklistBody">
    <w:name w:val="Checklist (Body)"/>
    <w:basedOn w:val="Normal"/>
    <w:uiPriority w:val="99"/>
    <w:rsid w:val="00BB6B71"/>
    <w:pPr>
      <w:suppressAutoHyphens/>
      <w:autoSpaceDE w:val="0"/>
      <w:autoSpaceDN w:val="0"/>
      <w:adjustRightInd w:val="0"/>
      <w:spacing w:before="40" w:after="0" w:line="290" w:lineRule="atLeast"/>
      <w:ind w:left="440" w:hanging="440"/>
      <w:textAlignment w:val="center"/>
    </w:pPr>
    <w:rPr>
      <w:rFonts w:ascii="Myriad Pro" w:hAnsi="Myriad Pro" w:cs="Myriad Pro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0E47A3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0E47A3"/>
    <w:rPr>
      <w:color w:val="954F72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Body">
    <w:name w:val="Body Text (Body)"/>
    <w:basedOn w:val="Normal"/>
    <w:uiPriority w:val="99"/>
    <w:rsid w:val="00BB6B71"/>
    <w:pPr>
      <w:suppressAutoHyphens/>
      <w:autoSpaceDE w:val="0"/>
      <w:autoSpaceDN w:val="0"/>
      <w:adjustRightInd w:val="0"/>
      <w:spacing w:after="0" w:line="290" w:lineRule="atLeast"/>
      <w:ind w:firstLine="400"/>
      <w:jc w:val="both"/>
      <w:textAlignment w:val="center"/>
    </w:pPr>
    <w:rPr>
      <w:rFonts w:ascii="Minion Pro" w:hAnsi="Minion Pro" w:cs="Minion Pro"/>
      <w:color w:val="000000"/>
      <w:sz w:val="24"/>
      <w:szCs w:val="24"/>
    </w:rPr>
  </w:style>
  <w:style w:type="paragraph" w:customStyle="1" w:styleId="HeadingAHeadings">
    <w:name w:val="Heading A (Headings)"/>
    <w:basedOn w:val="BodyTextBody"/>
    <w:uiPriority w:val="99"/>
    <w:rsid w:val="00BB6B71"/>
    <w:pPr>
      <w:spacing w:before="200" w:after="120" w:line="520" w:lineRule="atLeast"/>
      <w:ind w:firstLine="0"/>
      <w:jc w:val="left"/>
    </w:pPr>
    <w:rPr>
      <w:rFonts w:ascii="Myriad Pro" w:hAnsi="Myriad Pro" w:cs="Myriad Pro"/>
      <w:b/>
      <w:bCs/>
      <w:sz w:val="48"/>
      <w:szCs w:val="48"/>
    </w:rPr>
  </w:style>
  <w:style w:type="paragraph" w:customStyle="1" w:styleId="HeadingDHeadings">
    <w:name w:val="Heading D (Headings)"/>
    <w:basedOn w:val="Normal"/>
    <w:uiPriority w:val="99"/>
    <w:rsid w:val="00BB6B71"/>
    <w:pPr>
      <w:suppressAutoHyphens/>
      <w:autoSpaceDE w:val="0"/>
      <w:autoSpaceDN w:val="0"/>
      <w:adjustRightInd w:val="0"/>
      <w:spacing w:before="160" w:after="40" w:line="300" w:lineRule="atLeast"/>
      <w:textAlignment w:val="center"/>
    </w:pPr>
    <w:rPr>
      <w:rFonts w:ascii="Myriad Pro" w:hAnsi="Myriad Pro" w:cs="Myriad Pro"/>
      <w:b/>
      <w:bCs/>
      <w:color w:val="000000"/>
      <w:sz w:val="26"/>
      <w:szCs w:val="26"/>
      <w:u w:color="197FFF"/>
    </w:rPr>
  </w:style>
  <w:style w:type="paragraph" w:customStyle="1" w:styleId="ChecklistBody">
    <w:name w:val="Checklist (Body)"/>
    <w:basedOn w:val="Normal"/>
    <w:uiPriority w:val="99"/>
    <w:rsid w:val="00BB6B71"/>
    <w:pPr>
      <w:suppressAutoHyphens/>
      <w:autoSpaceDE w:val="0"/>
      <w:autoSpaceDN w:val="0"/>
      <w:adjustRightInd w:val="0"/>
      <w:spacing w:before="40" w:after="0" w:line="290" w:lineRule="atLeast"/>
      <w:ind w:left="440" w:hanging="440"/>
      <w:textAlignment w:val="center"/>
    </w:pPr>
    <w:rPr>
      <w:rFonts w:ascii="Myriad Pro" w:hAnsi="Myriad Pro" w:cs="Myriad Pro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0E47A3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0E47A3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hyperlink" Target="https://k12.thoughtfullearning.com" TargetMode="External"/><Relationship Id="rId6" Type="http://schemas.openxmlformats.org/officeDocument/2006/relationships/hyperlink" Target="https://k12.thoughtfullearning.com/products/all-write" TargetMode="Externa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91</Words>
  <Characters>519</Characters>
  <Application>Microsoft Macintosh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rking</dc:creator>
  <cp:keywords/>
  <dc:description/>
  <cp:lastModifiedBy>Tim Kemper</cp:lastModifiedBy>
  <cp:revision>2</cp:revision>
  <dcterms:created xsi:type="dcterms:W3CDTF">2016-04-26T16:45:00Z</dcterms:created>
  <dcterms:modified xsi:type="dcterms:W3CDTF">2016-04-26T16:45:00Z</dcterms:modified>
</cp:coreProperties>
</file>