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BAF08F" w14:textId="0FB3617F" w:rsidR="00BB6B71" w:rsidRPr="00BB6B71" w:rsidRDefault="00BD2BE8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Nonfiction</w:t>
      </w:r>
      <w:r w:rsidR="00536FF9">
        <w:rPr>
          <w:rFonts w:ascii="Arial" w:hAnsi="Arial" w:cs="Arial"/>
          <w:b/>
          <w:sz w:val="40"/>
          <w:szCs w:val="40"/>
        </w:rPr>
        <w:t xml:space="preserve"> Review</w:t>
      </w:r>
    </w:p>
    <w:p w14:paraId="0BAB8D5F" w14:textId="77777777" w:rsidR="00C92C04" w:rsidRDefault="00C92C04" w:rsidP="008E532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>Name: ___________________________________________________</w:t>
      </w:r>
    </w:p>
    <w:p w14:paraId="4F5B2CCF" w14:textId="7F0D0BB0" w:rsidR="008E532C" w:rsidRDefault="00536FF9" w:rsidP="00614EA0">
      <w:pPr>
        <w:pStyle w:val="NormalWeb"/>
        <w:spacing w:before="144" w:beforeAutospacing="0" w:after="144" w:afterAutospacing="0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 xml:space="preserve">Complete these activities after you finish reading. </w:t>
      </w:r>
    </w:p>
    <w:p w14:paraId="6508BBC3" w14:textId="13D2CFFF" w:rsidR="00536FF9" w:rsidRPr="00614EA0" w:rsidRDefault="00614EA0" w:rsidP="00614EA0">
      <w:pPr>
        <w:pStyle w:val="NormalWeb"/>
        <w:tabs>
          <w:tab w:val="right" w:leader="underscore" w:pos="8640"/>
        </w:tabs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  <w:r w:rsidRPr="00614EA0">
        <w:rPr>
          <w:rFonts w:ascii="Arial" w:hAnsi="Arial" w:cs="Arial"/>
          <w:b/>
          <w:iCs/>
          <w:color w:val="202020"/>
          <w:sz w:val="28"/>
          <w:szCs w:val="28"/>
        </w:rPr>
        <w:t>1.</w:t>
      </w:r>
      <w:r>
        <w:rPr>
          <w:rFonts w:ascii="Arial" w:hAnsi="Arial" w:cs="Arial"/>
          <w:iCs/>
          <w:color w:val="202020"/>
          <w:sz w:val="28"/>
          <w:szCs w:val="28"/>
        </w:rPr>
        <w:t xml:space="preserve"> </w:t>
      </w:r>
      <w:r w:rsidR="00536FF9" w:rsidRPr="00614EA0">
        <w:rPr>
          <w:rFonts w:ascii="Arial" w:hAnsi="Arial" w:cs="Arial"/>
          <w:iCs/>
          <w:color w:val="202020"/>
          <w:sz w:val="28"/>
          <w:szCs w:val="28"/>
        </w:rPr>
        <w:t xml:space="preserve">List </w:t>
      </w:r>
      <w:r w:rsidR="00BD2BE8">
        <w:rPr>
          <w:rFonts w:ascii="Arial" w:hAnsi="Arial" w:cs="Arial"/>
          <w:iCs/>
          <w:color w:val="202020"/>
          <w:sz w:val="28"/>
          <w:szCs w:val="28"/>
        </w:rPr>
        <w:t>new vocabulary w</w:t>
      </w:r>
      <w:r w:rsidR="006E70FE">
        <w:rPr>
          <w:rFonts w:ascii="Arial" w:hAnsi="Arial" w:cs="Arial"/>
          <w:iCs/>
          <w:color w:val="202020"/>
          <w:sz w:val="28"/>
          <w:szCs w:val="28"/>
        </w:rPr>
        <w:t>ords you learned from the reading</w:t>
      </w:r>
      <w:r w:rsidR="00536FF9" w:rsidRPr="00614EA0">
        <w:rPr>
          <w:rFonts w:ascii="Arial" w:hAnsi="Arial" w:cs="Arial"/>
          <w:iCs/>
          <w:color w:val="202020"/>
          <w:sz w:val="28"/>
          <w:szCs w:val="28"/>
        </w:rPr>
        <w:t>.</w:t>
      </w:r>
    </w:p>
    <w:p w14:paraId="7D97D9E0" w14:textId="458E5D70" w:rsidR="00536FF9" w:rsidRPr="00614EA0" w:rsidRDefault="00536FF9" w:rsidP="00614EA0">
      <w:pPr>
        <w:pStyle w:val="NormalWeb"/>
        <w:spacing w:before="144" w:after="144"/>
        <w:ind w:left="720"/>
        <w:rPr>
          <w:rFonts w:ascii="Arial" w:hAnsi="Arial" w:cs="Arial"/>
          <w:iCs/>
          <w:color w:val="202020"/>
          <w:sz w:val="28"/>
          <w:szCs w:val="28"/>
        </w:rPr>
      </w:pPr>
      <w:r w:rsidRPr="00614EA0">
        <w:rPr>
          <w:rFonts w:ascii="Arial" w:hAnsi="Arial" w:cs="Arial"/>
          <w:iCs/>
          <w:color w:val="202020"/>
          <w:sz w:val="28"/>
          <w:szCs w:val="28"/>
        </w:rPr>
        <w:t xml:space="preserve">- </w:t>
      </w:r>
    </w:p>
    <w:p w14:paraId="01A35D4B" w14:textId="49FD0DA5" w:rsidR="00536FF9" w:rsidRPr="00614EA0" w:rsidRDefault="00536FF9" w:rsidP="00614EA0">
      <w:pPr>
        <w:pStyle w:val="NormalWeb"/>
        <w:spacing w:before="144" w:after="144"/>
        <w:ind w:left="720"/>
        <w:rPr>
          <w:rFonts w:ascii="Arial" w:hAnsi="Arial" w:cs="Arial"/>
          <w:iCs/>
          <w:color w:val="202020"/>
          <w:sz w:val="28"/>
          <w:szCs w:val="28"/>
        </w:rPr>
      </w:pPr>
      <w:r w:rsidRPr="00614EA0">
        <w:rPr>
          <w:rFonts w:ascii="Arial" w:hAnsi="Arial" w:cs="Arial"/>
          <w:iCs/>
          <w:color w:val="202020"/>
          <w:sz w:val="28"/>
          <w:szCs w:val="28"/>
        </w:rPr>
        <w:t xml:space="preserve">- </w:t>
      </w:r>
    </w:p>
    <w:p w14:paraId="733EC449" w14:textId="29C01CC2" w:rsidR="00536FF9" w:rsidRPr="00614EA0" w:rsidRDefault="00536FF9" w:rsidP="00614EA0">
      <w:pPr>
        <w:pStyle w:val="NormalWeb"/>
        <w:spacing w:before="144" w:after="144"/>
        <w:ind w:left="720"/>
        <w:rPr>
          <w:rFonts w:ascii="Arial" w:hAnsi="Arial" w:cs="Arial"/>
          <w:iCs/>
          <w:color w:val="202020"/>
          <w:sz w:val="28"/>
          <w:szCs w:val="28"/>
        </w:rPr>
      </w:pPr>
      <w:r w:rsidRPr="00614EA0">
        <w:rPr>
          <w:rFonts w:ascii="Arial" w:hAnsi="Arial" w:cs="Arial"/>
          <w:iCs/>
          <w:color w:val="202020"/>
          <w:sz w:val="28"/>
          <w:szCs w:val="28"/>
        </w:rPr>
        <w:t>-</w:t>
      </w:r>
    </w:p>
    <w:p w14:paraId="4A1C19D0" w14:textId="57F953B5" w:rsidR="00536FF9" w:rsidRPr="00614EA0" w:rsidRDefault="00536FF9" w:rsidP="00614EA0">
      <w:pPr>
        <w:pStyle w:val="NormalWeb"/>
        <w:spacing w:before="144" w:after="144"/>
        <w:ind w:left="720"/>
        <w:rPr>
          <w:rFonts w:ascii="Arial" w:hAnsi="Arial" w:cs="Arial"/>
          <w:iCs/>
          <w:color w:val="202020"/>
          <w:sz w:val="28"/>
          <w:szCs w:val="28"/>
        </w:rPr>
      </w:pPr>
      <w:r w:rsidRPr="00614EA0">
        <w:rPr>
          <w:rFonts w:ascii="Arial" w:hAnsi="Arial" w:cs="Arial"/>
          <w:iCs/>
          <w:color w:val="202020"/>
          <w:sz w:val="28"/>
          <w:szCs w:val="28"/>
        </w:rPr>
        <w:t>-</w:t>
      </w:r>
    </w:p>
    <w:p w14:paraId="71045413" w14:textId="30AC274F" w:rsidR="00614EA0" w:rsidRDefault="00614EA0" w:rsidP="00614EA0">
      <w:pPr>
        <w:pStyle w:val="NormalWeb"/>
        <w:spacing w:before="144" w:after="144"/>
        <w:ind w:left="360" w:hanging="360"/>
        <w:rPr>
          <w:rFonts w:ascii="Arial" w:hAnsi="Arial" w:cs="Arial"/>
          <w:iCs/>
          <w:color w:val="202020"/>
          <w:sz w:val="28"/>
          <w:szCs w:val="28"/>
        </w:rPr>
      </w:pPr>
      <w:r w:rsidRPr="00614EA0">
        <w:rPr>
          <w:rFonts w:ascii="Arial" w:hAnsi="Arial" w:cs="Arial"/>
          <w:b/>
          <w:iCs/>
          <w:color w:val="202020"/>
          <w:sz w:val="28"/>
          <w:szCs w:val="28"/>
        </w:rPr>
        <w:t>2.</w:t>
      </w:r>
      <w:r>
        <w:rPr>
          <w:rFonts w:ascii="Arial" w:hAnsi="Arial" w:cs="Arial"/>
          <w:iCs/>
          <w:color w:val="202020"/>
          <w:sz w:val="28"/>
          <w:szCs w:val="28"/>
        </w:rPr>
        <w:t xml:space="preserve"> </w:t>
      </w:r>
      <w:r w:rsidR="006E70FE">
        <w:rPr>
          <w:rFonts w:ascii="Arial" w:hAnsi="Arial" w:cs="Arial"/>
          <w:iCs/>
          <w:color w:val="202020"/>
          <w:sz w:val="28"/>
          <w:szCs w:val="28"/>
        </w:rPr>
        <w:t>Write a short paragraph about what you learned from the reading</w:t>
      </w:r>
      <w:r w:rsidRPr="00614EA0">
        <w:rPr>
          <w:rFonts w:ascii="Arial" w:hAnsi="Arial" w:cs="Arial"/>
          <w:iCs/>
          <w:color w:val="202020"/>
          <w:sz w:val="28"/>
          <w:szCs w:val="28"/>
        </w:rPr>
        <w:t xml:space="preserve">. </w:t>
      </w:r>
      <w:r w:rsidR="00536FF9" w:rsidRPr="00614EA0">
        <w:rPr>
          <w:rFonts w:ascii="Arial" w:hAnsi="Arial" w:cs="Arial"/>
          <w:iCs/>
          <w:color w:val="202020"/>
          <w:sz w:val="28"/>
          <w:szCs w:val="28"/>
        </w:rPr>
        <w:t xml:space="preserve"> </w:t>
      </w:r>
      <w:r w:rsidR="00294B27" w:rsidRPr="00614EA0">
        <w:rPr>
          <w:rFonts w:ascii="Arial" w:hAnsi="Arial" w:cs="Arial"/>
          <w:iCs/>
          <w:color w:val="202020"/>
          <w:sz w:val="28"/>
          <w:szCs w:val="28"/>
        </w:rPr>
        <w:t xml:space="preserve"> </w:t>
      </w:r>
    </w:p>
    <w:p w14:paraId="6F749CF1" w14:textId="4E1A3FE2" w:rsidR="00BC5024" w:rsidRDefault="00294B27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  <w:r w:rsidRPr="00614EA0">
        <w:rPr>
          <w:rFonts w:ascii="Arial" w:hAnsi="Arial" w:cs="Arial"/>
          <w:iCs/>
          <w:color w:val="202020"/>
          <w:sz w:val="28"/>
          <w:szCs w:val="28"/>
        </w:rPr>
        <w:tab/>
      </w:r>
      <w:r w:rsidR="00BC5024" w:rsidRPr="00614EA0">
        <w:rPr>
          <w:rFonts w:ascii="Arial" w:hAnsi="Arial" w:cs="Arial"/>
          <w:iCs/>
          <w:color w:val="202020"/>
          <w:sz w:val="28"/>
          <w:szCs w:val="28"/>
        </w:rPr>
        <w:t xml:space="preserve"> </w:t>
      </w:r>
    </w:p>
    <w:p w14:paraId="24E72111" w14:textId="77777777" w:rsidR="006E70FE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6F4FBF4B" w14:textId="77777777" w:rsidR="006E70FE" w:rsidRPr="00614EA0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2D25CCF6" w14:textId="4BFFD3A4" w:rsidR="00614EA0" w:rsidRDefault="00614EA0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  <w:r w:rsidRPr="00614EA0">
        <w:rPr>
          <w:rFonts w:ascii="Arial" w:hAnsi="Arial" w:cs="Arial"/>
          <w:b/>
          <w:iCs/>
          <w:color w:val="202020"/>
          <w:sz w:val="28"/>
          <w:szCs w:val="28"/>
        </w:rPr>
        <w:t>3.</w:t>
      </w:r>
      <w:r>
        <w:rPr>
          <w:rFonts w:ascii="Arial" w:hAnsi="Arial" w:cs="Arial"/>
          <w:iCs/>
          <w:color w:val="202020"/>
          <w:sz w:val="28"/>
          <w:szCs w:val="28"/>
        </w:rPr>
        <w:t xml:space="preserve"> </w:t>
      </w:r>
      <w:r w:rsidR="006E70FE">
        <w:rPr>
          <w:rFonts w:ascii="Arial" w:hAnsi="Arial" w:cs="Arial"/>
          <w:iCs/>
          <w:color w:val="202020"/>
          <w:sz w:val="28"/>
          <w:szCs w:val="28"/>
        </w:rPr>
        <w:t xml:space="preserve">Draw a picture that shows an important idea from the article. </w:t>
      </w:r>
      <w:r w:rsidR="00294B27" w:rsidRPr="00614EA0">
        <w:rPr>
          <w:rFonts w:ascii="Arial" w:hAnsi="Arial" w:cs="Arial"/>
          <w:iCs/>
          <w:color w:val="202020"/>
          <w:sz w:val="28"/>
          <w:szCs w:val="28"/>
        </w:rPr>
        <w:t xml:space="preserve"> </w:t>
      </w:r>
      <w:r w:rsidR="00294B27" w:rsidRPr="00614EA0">
        <w:rPr>
          <w:rFonts w:ascii="Arial" w:hAnsi="Arial" w:cs="Arial"/>
          <w:iCs/>
          <w:color w:val="202020"/>
          <w:sz w:val="28"/>
          <w:szCs w:val="28"/>
        </w:rPr>
        <w:tab/>
      </w:r>
    </w:p>
    <w:p w14:paraId="731F9C05" w14:textId="77777777" w:rsidR="00614EA0" w:rsidRDefault="00614EA0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616A98BB" w14:textId="77777777" w:rsidR="006E70FE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51721AC5" w14:textId="77777777" w:rsidR="006E70FE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306720B5" w14:textId="77777777" w:rsidR="006E70FE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  <w:bookmarkStart w:id="0" w:name="_GoBack"/>
      <w:bookmarkEnd w:id="0"/>
    </w:p>
    <w:p w14:paraId="2179D36E" w14:textId="77777777" w:rsidR="006E70FE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59B0F0F6" w14:textId="77777777" w:rsidR="006E70FE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7AEC081A" w14:textId="77777777" w:rsidR="006E70FE" w:rsidRPr="00614EA0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351BB0ED" w14:textId="77777777" w:rsidR="00614EA0" w:rsidRPr="00614EA0" w:rsidRDefault="00614EA0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6C799CF1" w14:textId="45BAA8B6" w:rsidR="0096703A" w:rsidRPr="001149C9" w:rsidRDefault="00814D44" w:rsidP="00614EA0">
      <w:pPr>
        <w:spacing w:line="240" w:lineRule="auto"/>
        <w:rPr>
          <w:rFonts w:ascii="Arial" w:hAnsi="Arial" w:cs="Arial"/>
          <w:sz w:val="28"/>
          <w:szCs w:val="28"/>
        </w:rPr>
      </w:pPr>
      <w:proofErr w:type="gramStart"/>
      <w:r w:rsidRPr="001149C9">
        <w:rPr>
          <w:rFonts w:ascii="Arial" w:hAnsi="Arial" w:cs="Arial"/>
          <w:sz w:val="28"/>
          <w:szCs w:val="28"/>
        </w:rPr>
        <w:t xml:space="preserve">© </w:t>
      </w:r>
      <w:hyperlink r:id="rId6" w:history="1">
        <w:r w:rsidRPr="001149C9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1149C9">
        <w:rPr>
          <w:rFonts w:ascii="Arial" w:hAnsi="Arial" w:cs="Arial"/>
          <w:sz w:val="28"/>
          <w:szCs w:val="28"/>
        </w:rPr>
        <w:t xml:space="preserve"> </w:t>
      </w:r>
      <w:r w:rsidR="00FD08CD" w:rsidRPr="001149C9">
        <w:rPr>
          <w:rFonts w:ascii="Arial" w:hAnsi="Arial" w:cs="Arial"/>
          <w:sz w:val="28"/>
          <w:szCs w:val="28"/>
        </w:rPr>
        <w:tab/>
        <w:t>Fr</w:t>
      </w:r>
      <w:r w:rsidR="001149C9">
        <w:rPr>
          <w:rFonts w:ascii="Arial" w:hAnsi="Arial" w:cs="Arial"/>
          <w:sz w:val="28"/>
          <w:szCs w:val="28"/>
        </w:rPr>
        <w:t>om</w:t>
      </w:r>
      <w:r w:rsidR="00BC267C" w:rsidRPr="001149C9">
        <w:rPr>
          <w:rFonts w:ascii="Arial" w:hAnsi="Arial" w:cs="Arial"/>
          <w:sz w:val="28"/>
          <w:szCs w:val="28"/>
        </w:rPr>
        <w:t xml:space="preserve"> </w:t>
      </w:r>
      <w:r w:rsidR="00FD08CD" w:rsidRPr="001149C9">
        <w:rPr>
          <w:rFonts w:ascii="Arial" w:hAnsi="Arial" w:cs="Arial"/>
          <w:sz w:val="28"/>
          <w:szCs w:val="28"/>
        </w:rPr>
        <w:t xml:space="preserve">page </w:t>
      </w:r>
      <w:r w:rsidR="006E70FE">
        <w:rPr>
          <w:rFonts w:ascii="Arial" w:hAnsi="Arial" w:cs="Arial"/>
          <w:sz w:val="28"/>
          <w:szCs w:val="28"/>
        </w:rPr>
        <w:t>223</w:t>
      </w:r>
      <w:r w:rsidR="00FD08CD" w:rsidRPr="001149C9">
        <w:rPr>
          <w:rFonts w:ascii="Arial" w:hAnsi="Arial" w:cs="Arial"/>
          <w:sz w:val="28"/>
          <w:szCs w:val="28"/>
        </w:rPr>
        <w:t xml:space="preserve"> of</w:t>
      </w:r>
      <w:r w:rsidR="001149C9">
        <w:rPr>
          <w:rFonts w:ascii="Arial" w:hAnsi="Arial" w:cs="Arial"/>
          <w:sz w:val="28"/>
          <w:szCs w:val="28"/>
        </w:rPr>
        <w:t xml:space="preserve"> </w:t>
      </w:r>
      <w:hyperlink r:id="rId7" w:history="1">
        <w:r w:rsidR="001149C9" w:rsidRPr="001149C9">
          <w:rPr>
            <w:rStyle w:val="Hyperlink"/>
            <w:rFonts w:ascii="Arial" w:hAnsi="Arial" w:cs="Arial"/>
            <w:i/>
            <w:sz w:val="28"/>
            <w:szCs w:val="28"/>
          </w:rPr>
          <w:t>Write on Track</w:t>
        </w:r>
      </w:hyperlink>
      <w:r w:rsidR="001149C9">
        <w:rPr>
          <w:rFonts w:ascii="Arial" w:hAnsi="Arial" w:cs="Arial"/>
          <w:sz w:val="28"/>
          <w:szCs w:val="28"/>
        </w:rPr>
        <w:t>.</w:t>
      </w:r>
      <w:proofErr w:type="gramEnd"/>
    </w:p>
    <w:sectPr w:rsidR="0096703A" w:rsidRPr="001149C9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318DE"/>
    <w:multiLevelType w:val="multilevel"/>
    <w:tmpl w:val="64AA27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>
    <w:nsid w:val="0D342A8E"/>
    <w:multiLevelType w:val="hybridMultilevel"/>
    <w:tmpl w:val="6EC4CF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205DB1"/>
    <w:multiLevelType w:val="multilevel"/>
    <w:tmpl w:val="11926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396B2C"/>
    <w:multiLevelType w:val="hybridMultilevel"/>
    <w:tmpl w:val="888CF1B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85A0E75"/>
    <w:multiLevelType w:val="hybridMultilevel"/>
    <w:tmpl w:val="D9566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90D66AF"/>
    <w:multiLevelType w:val="multilevel"/>
    <w:tmpl w:val="06E250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2730A41"/>
    <w:multiLevelType w:val="multilevel"/>
    <w:tmpl w:val="00984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3DC2053"/>
    <w:multiLevelType w:val="multilevel"/>
    <w:tmpl w:val="AE208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8725CB1"/>
    <w:multiLevelType w:val="hybridMultilevel"/>
    <w:tmpl w:val="6AB065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91711E9"/>
    <w:multiLevelType w:val="hybridMultilevel"/>
    <w:tmpl w:val="7B5E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AE13FAA"/>
    <w:multiLevelType w:val="hybridMultilevel"/>
    <w:tmpl w:val="8958686E"/>
    <w:lvl w:ilvl="0" w:tplc="0416373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F231E3"/>
    <w:multiLevelType w:val="hybridMultilevel"/>
    <w:tmpl w:val="FF809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9006AA"/>
    <w:multiLevelType w:val="multilevel"/>
    <w:tmpl w:val="8F8C5B3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3">
    <w:nsid w:val="66A06564"/>
    <w:multiLevelType w:val="multilevel"/>
    <w:tmpl w:val="E2347F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9"/>
  </w:num>
  <w:num w:numId="3">
    <w:abstractNumId w:val="4"/>
  </w:num>
  <w:num w:numId="4">
    <w:abstractNumId w:val="7"/>
  </w:num>
  <w:num w:numId="5">
    <w:abstractNumId w:val="6"/>
  </w:num>
  <w:num w:numId="6">
    <w:abstractNumId w:val="2"/>
  </w:num>
  <w:num w:numId="7">
    <w:abstractNumId w:val="12"/>
  </w:num>
  <w:num w:numId="8">
    <w:abstractNumId w:val="13"/>
  </w:num>
  <w:num w:numId="9">
    <w:abstractNumId w:val="8"/>
  </w:num>
  <w:num w:numId="10">
    <w:abstractNumId w:val="5"/>
  </w:num>
  <w:num w:numId="11">
    <w:abstractNumId w:val="1"/>
  </w:num>
  <w:num w:numId="12">
    <w:abstractNumId w:val="10"/>
  </w:num>
  <w:num w:numId="13">
    <w:abstractNumId w:val="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17185"/>
    <w:rsid w:val="00042C41"/>
    <w:rsid w:val="00095849"/>
    <w:rsid w:val="00097D76"/>
    <w:rsid w:val="000E47A3"/>
    <w:rsid w:val="001149C9"/>
    <w:rsid w:val="00294B27"/>
    <w:rsid w:val="00326455"/>
    <w:rsid w:val="0036685B"/>
    <w:rsid w:val="003C55AA"/>
    <w:rsid w:val="003D380A"/>
    <w:rsid w:val="004E784B"/>
    <w:rsid w:val="004F20B1"/>
    <w:rsid w:val="005070D4"/>
    <w:rsid w:val="00536FF9"/>
    <w:rsid w:val="00562DF7"/>
    <w:rsid w:val="005D0C55"/>
    <w:rsid w:val="00614EA0"/>
    <w:rsid w:val="006C7A27"/>
    <w:rsid w:val="006E70FE"/>
    <w:rsid w:val="006F338D"/>
    <w:rsid w:val="00814D44"/>
    <w:rsid w:val="008E532C"/>
    <w:rsid w:val="0096703A"/>
    <w:rsid w:val="00A52A46"/>
    <w:rsid w:val="00A55B1E"/>
    <w:rsid w:val="00A56707"/>
    <w:rsid w:val="00A8327D"/>
    <w:rsid w:val="00A918E6"/>
    <w:rsid w:val="00BB207C"/>
    <w:rsid w:val="00BB6B71"/>
    <w:rsid w:val="00BC267C"/>
    <w:rsid w:val="00BC5024"/>
    <w:rsid w:val="00BD2BE8"/>
    <w:rsid w:val="00C06D56"/>
    <w:rsid w:val="00C92C04"/>
    <w:rsid w:val="00E3652F"/>
    <w:rsid w:val="00E7733A"/>
    <w:rsid w:val="00E97538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CA392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customStyle="1" w:styleId="textindent">
    <w:name w:val="textindent"/>
    <w:basedOn w:val="Normal"/>
    <w:rsid w:val="00562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2DF7"/>
    <w:rPr>
      <w:b/>
      <w:bCs/>
    </w:rPr>
  </w:style>
  <w:style w:type="paragraph" w:customStyle="1" w:styleId="doubletextindent">
    <w:name w:val="doubletextindent"/>
    <w:basedOn w:val="Normal"/>
    <w:rsid w:val="00BB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8E5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149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customStyle="1" w:styleId="textindent">
    <w:name w:val="textindent"/>
    <w:basedOn w:val="Normal"/>
    <w:rsid w:val="00562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2DF7"/>
    <w:rPr>
      <w:b/>
      <w:bCs/>
    </w:rPr>
  </w:style>
  <w:style w:type="paragraph" w:customStyle="1" w:styleId="doubletextindent">
    <w:name w:val="doubletextindent"/>
    <w:basedOn w:val="Normal"/>
    <w:rsid w:val="00BB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8E5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149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87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k12.thoughtfullearning.com" TargetMode="External"/><Relationship Id="rId7" Type="http://schemas.openxmlformats.org/officeDocument/2006/relationships/hyperlink" Target="https://k12.thoughtfullearning.com/products/write-track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78</Words>
  <Characters>451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2016-06-08T18:43:00Z</dcterms:created>
  <dcterms:modified xsi:type="dcterms:W3CDTF">2016-06-08T18:43:00Z</dcterms:modified>
</cp:coreProperties>
</file>