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A918E6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Narrative Assessment</w:t>
      </w:r>
      <w:r w:rsidR="004E784B">
        <w:rPr>
          <w:rFonts w:ascii="Arial" w:hAnsi="Arial" w:cs="Arial"/>
          <w:b/>
          <w:sz w:val="40"/>
          <w:szCs w:val="40"/>
        </w:rPr>
        <w:t xml:space="preserve"> Revising 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>
        <w:rPr>
          <w:rFonts w:ascii="Arial" w:hAnsi="Arial" w:cs="Arial"/>
          <w:sz w:val="24"/>
          <w:szCs w:val="24"/>
        </w:rPr>
        <w:t xml:space="preserve">narrative </w:t>
      </w:r>
      <w:r w:rsidR="00BB6B71" w:rsidRPr="00BB6B71">
        <w:rPr>
          <w:rFonts w:ascii="Arial" w:hAnsi="Arial" w:cs="Arial"/>
          <w:sz w:val="24"/>
          <w:szCs w:val="24"/>
        </w:rPr>
        <w:t xml:space="preserve">writing.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918E6">
        <w:rPr>
          <w:rFonts w:ascii="Arial" w:hAnsi="Arial" w:cs="Arial"/>
          <w:sz w:val="24"/>
          <w:szCs w:val="24"/>
        </w:rPr>
        <w:t>Does my beginning introduce what the narrative will be about?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4E784B">
        <w:rPr>
          <w:rFonts w:ascii="Arial" w:hAnsi="Arial" w:cs="Arial"/>
          <w:sz w:val="24"/>
          <w:szCs w:val="24"/>
        </w:rPr>
        <w:t>Do</w:t>
      </w:r>
      <w:r w:rsidR="00A918E6">
        <w:rPr>
          <w:rFonts w:ascii="Arial" w:hAnsi="Arial" w:cs="Arial"/>
          <w:sz w:val="24"/>
          <w:szCs w:val="24"/>
        </w:rPr>
        <w:t>es the middle describe actions in time order</w:t>
      </w:r>
      <w:r w:rsidR="004E784B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A918E6">
        <w:rPr>
          <w:rFonts w:ascii="Arial" w:hAnsi="Arial" w:cs="Arial"/>
          <w:sz w:val="24"/>
          <w:szCs w:val="24"/>
        </w:rPr>
        <w:t xml:space="preserve"> I include enough details to recreate the experience</w:t>
      </w:r>
      <w:r w:rsidR="004E784B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A918E6">
        <w:rPr>
          <w:rFonts w:ascii="Arial" w:hAnsi="Arial" w:cs="Arial"/>
          <w:sz w:val="24"/>
          <w:szCs w:val="24"/>
        </w:rPr>
        <w:t xml:space="preserve"> I include dialogue and thought details?</w:t>
      </w:r>
    </w:p>
    <w:p w:rsidR="00A918E6" w:rsidRDefault="00A918E6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</w:t>
      </w:r>
      <w:r>
        <w:rPr>
          <w:rFonts w:ascii="Arial" w:hAnsi="Arial" w:cs="Arial"/>
          <w:sz w:val="24"/>
          <w:szCs w:val="24"/>
        </w:rPr>
        <w:t>es</w:t>
      </w:r>
      <w:proofErr w:type="gramEnd"/>
      <w:r>
        <w:rPr>
          <w:rFonts w:ascii="Arial" w:hAnsi="Arial" w:cs="Arial"/>
          <w:sz w:val="24"/>
          <w:szCs w:val="24"/>
        </w:rPr>
        <w:t xml:space="preserve"> the ending share what I learned</w:t>
      </w:r>
      <w:r>
        <w:rPr>
          <w:rFonts w:ascii="Arial" w:hAnsi="Arial" w:cs="Arial"/>
          <w:sz w:val="24"/>
          <w:szCs w:val="24"/>
        </w:rPr>
        <w:t>?</w:t>
      </w:r>
    </w:p>
    <w:p w:rsidR="00A918E6" w:rsidRDefault="00A918E6" w:rsidP="00BB6B7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E784B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>6</w:t>
      </w:r>
      <w:r w:rsidR="00A918E6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36685B"/>
    <w:rsid w:val="004E784B"/>
    <w:rsid w:val="006F338D"/>
    <w:rsid w:val="00814D44"/>
    <w:rsid w:val="00A8327D"/>
    <w:rsid w:val="00A918E6"/>
    <w:rsid w:val="00BB6B71"/>
    <w:rsid w:val="00E7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2015-10-27T13:51:00Z</dcterms:created>
  <dcterms:modified xsi:type="dcterms:W3CDTF">2015-10-27T13:54:00Z</dcterms:modified>
</cp:coreProperties>
</file>