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6B71" w:rsidRPr="00BB6B71" w:rsidRDefault="0004129B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Literature</w:t>
      </w:r>
      <w:r w:rsidR="00E97538">
        <w:rPr>
          <w:rFonts w:ascii="Arial" w:hAnsi="Arial" w:cs="Arial"/>
          <w:b/>
          <w:sz w:val="40"/>
          <w:szCs w:val="40"/>
        </w:rPr>
        <w:t xml:space="preserve"> Essay</w:t>
      </w:r>
      <w:r w:rsidR="004E784B">
        <w:rPr>
          <w:rFonts w:ascii="Arial" w:hAnsi="Arial" w:cs="Arial"/>
          <w:b/>
          <w:sz w:val="40"/>
          <w:szCs w:val="40"/>
        </w:rPr>
        <w:t xml:space="preserve"> Revising Checklist</w:t>
      </w:r>
    </w:p>
    <w:p w:rsidR="00BB6B71" w:rsidRDefault="00A918E6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Ask yourself these kinds of questions</w:t>
      </w:r>
      <w:r w:rsidR="00BB6B71" w:rsidRPr="00BB6B71">
        <w:rPr>
          <w:rFonts w:ascii="Arial" w:hAnsi="Arial" w:cs="Arial"/>
          <w:sz w:val="24"/>
          <w:szCs w:val="24"/>
        </w:rPr>
        <w:t xml:space="preserve"> when you </w:t>
      </w:r>
      <w:r w:rsidR="004E784B">
        <w:rPr>
          <w:rFonts w:ascii="Arial" w:hAnsi="Arial" w:cs="Arial"/>
          <w:sz w:val="24"/>
          <w:szCs w:val="24"/>
        </w:rPr>
        <w:t xml:space="preserve">revise </w:t>
      </w:r>
      <w:r w:rsidR="00BB6B71" w:rsidRPr="00BB6B71">
        <w:rPr>
          <w:rFonts w:ascii="Arial" w:hAnsi="Arial" w:cs="Arial"/>
          <w:sz w:val="24"/>
          <w:szCs w:val="24"/>
        </w:rPr>
        <w:t xml:space="preserve">your </w:t>
      </w:r>
      <w:r w:rsidR="0004129B">
        <w:rPr>
          <w:rFonts w:ascii="Arial" w:hAnsi="Arial" w:cs="Arial"/>
          <w:sz w:val="24"/>
          <w:szCs w:val="24"/>
        </w:rPr>
        <w:t>literature essay</w:t>
      </w:r>
      <w:r w:rsidR="00BB6B71" w:rsidRPr="00BB6B71">
        <w:rPr>
          <w:rFonts w:ascii="Arial" w:hAnsi="Arial" w:cs="Arial"/>
          <w:sz w:val="24"/>
          <w:szCs w:val="24"/>
        </w:rPr>
        <w:t xml:space="preserve">. </w:t>
      </w:r>
    </w:p>
    <w:p w:rsidR="000E47A3" w:rsidRPr="00BB6B71" w:rsidRDefault="000E47A3" w:rsidP="00BB6B71">
      <w:pPr>
        <w:rPr>
          <w:rFonts w:ascii="Arial" w:hAnsi="Arial" w:cs="Arial"/>
          <w:sz w:val="24"/>
          <w:szCs w:val="24"/>
        </w:rPr>
      </w:pP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A918E6">
        <w:rPr>
          <w:rFonts w:ascii="Arial" w:hAnsi="Arial" w:cs="Arial"/>
          <w:sz w:val="24"/>
          <w:szCs w:val="24"/>
        </w:rPr>
        <w:t xml:space="preserve">Does </w:t>
      </w:r>
      <w:r w:rsidR="0004129B">
        <w:rPr>
          <w:rFonts w:ascii="Arial" w:hAnsi="Arial" w:cs="Arial"/>
          <w:sz w:val="24"/>
          <w:szCs w:val="24"/>
        </w:rPr>
        <w:t>my essay have a beginning, a middle, and an ending</w:t>
      </w:r>
      <w:r w:rsidR="00A918E6">
        <w:rPr>
          <w:rFonts w:ascii="Arial" w:hAnsi="Arial" w:cs="Arial"/>
          <w:sz w:val="24"/>
          <w:szCs w:val="24"/>
        </w:rPr>
        <w:t>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</w:t>
      </w:r>
      <w:r w:rsidR="00CD36AC">
        <w:rPr>
          <w:rFonts w:ascii="Arial" w:hAnsi="Arial" w:cs="Arial"/>
          <w:sz w:val="24"/>
          <w:szCs w:val="24"/>
        </w:rPr>
        <w:t xml:space="preserve">es the </w:t>
      </w:r>
      <w:r w:rsidR="0004129B">
        <w:rPr>
          <w:rFonts w:ascii="Arial" w:hAnsi="Arial" w:cs="Arial"/>
          <w:sz w:val="24"/>
          <w:szCs w:val="24"/>
        </w:rPr>
        <w:t>first paragraph include the title and author? Does it give my main idea</w:t>
      </w:r>
      <w:r w:rsidR="00E97538">
        <w:rPr>
          <w:rFonts w:ascii="Arial" w:hAnsi="Arial" w:cs="Arial"/>
          <w:sz w:val="24"/>
          <w:szCs w:val="24"/>
        </w:rPr>
        <w:t>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</w:t>
      </w:r>
      <w:r w:rsidR="00CD36AC">
        <w:rPr>
          <w:rFonts w:ascii="Arial" w:hAnsi="Arial" w:cs="Arial"/>
          <w:sz w:val="24"/>
          <w:szCs w:val="24"/>
        </w:rPr>
        <w:t xml:space="preserve"> </w:t>
      </w:r>
      <w:r w:rsidR="0004129B">
        <w:rPr>
          <w:rFonts w:ascii="Arial" w:hAnsi="Arial" w:cs="Arial"/>
          <w:sz w:val="24"/>
          <w:szCs w:val="24"/>
        </w:rPr>
        <w:t>the middle paragraphs include details from the piece of writing?</w:t>
      </w:r>
    </w:p>
    <w:p w:rsidR="00A918E6" w:rsidRDefault="00A918E6" w:rsidP="00A918E6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</w:t>
      </w:r>
      <w:r>
        <w:rPr>
          <w:rFonts w:ascii="Arial" w:hAnsi="Arial" w:cs="Arial"/>
          <w:sz w:val="24"/>
          <w:szCs w:val="24"/>
        </w:rPr>
        <w:t xml:space="preserve">es the </w:t>
      </w:r>
      <w:r w:rsidR="0004129B">
        <w:rPr>
          <w:rFonts w:ascii="Arial" w:hAnsi="Arial" w:cs="Arial"/>
          <w:sz w:val="24"/>
          <w:szCs w:val="24"/>
        </w:rPr>
        <w:t>last paragraph repeat the main idea and end the essay effectively?</w:t>
      </w:r>
    </w:p>
    <w:p w:rsidR="00814D44" w:rsidRDefault="00814D44" w:rsidP="00814D44">
      <w:pPr>
        <w:rPr>
          <w:rFonts w:ascii="Arial" w:hAnsi="Arial" w:cs="Arial"/>
          <w:sz w:val="24"/>
          <w:szCs w:val="24"/>
        </w:rPr>
      </w:pPr>
    </w:p>
    <w:p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04129B">
        <w:rPr>
          <w:rFonts w:ascii="Arial" w:hAnsi="Arial" w:cs="Arial"/>
          <w:sz w:val="24"/>
          <w:szCs w:val="24"/>
        </w:rPr>
        <w:t>236</w:t>
      </w:r>
      <w:r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Writers Exp</w:t>
        </w:r>
        <w:bookmarkStart w:id="0" w:name="_GoBack"/>
        <w:bookmarkEnd w:id="0"/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ress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4129B"/>
    <w:rsid w:val="00042C41"/>
    <w:rsid w:val="000E47A3"/>
    <w:rsid w:val="0036685B"/>
    <w:rsid w:val="00490BFA"/>
    <w:rsid w:val="004E784B"/>
    <w:rsid w:val="005D0C55"/>
    <w:rsid w:val="006F338D"/>
    <w:rsid w:val="00814D44"/>
    <w:rsid w:val="00A8327D"/>
    <w:rsid w:val="00A918E6"/>
    <w:rsid w:val="00AE22F7"/>
    <w:rsid w:val="00BB6B71"/>
    <w:rsid w:val="00CD36AC"/>
    <w:rsid w:val="00E7733A"/>
    <w:rsid w:val="00E9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1797FE-311C-4610-8DBB-D0FD477A8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rs-express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2015-11-03T19:46:00Z</dcterms:created>
  <dcterms:modified xsi:type="dcterms:W3CDTF">2015-11-03T19:49:00Z</dcterms:modified>
</cp:coreProperties>
</file>