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6B71" w:rsidRPr="00BB6B71" w:rsidRDefault="00A05F02" w:rsidP="00BB6B7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Informational</w:t>
      </w:r>
      <w:r w:rsidR="00E97538">
        <w:rPr>
          <w:rFonts w:ascii="Arial" w:hAnsi="Arial" w:cs="Arial"/>
          <w:b/>
          <w:sz w:val="40"/>
          <w:szCs w:val="40"/>
        </w:rPr>
        <w:t xml:space="preserve"> Essay</w:t>
      </w:r>
      <w:r w:rsidR="004E784B">
        <w:rPr>
          <w:rFonts w:ascii="Arial" w:hAnsi="Arial" w:cs="Arial"/>
          <w:b/>
          <w:sz w:val="40"/>
          <w:szCs w:val="40"/>
        </w:rPr>
        <w:t xml:space="preserve"> Revising </w:t>
      </w:r>
      <w:r w:rsidR="00E97538">
        <w:rPr>
          <w:rFonts w:ascii="Arial" w:hAnsi="Arial" w:cs="Arial"/>
          <w:b/>
          <w:sz w:val="40"/>
          <w:szCs w:val="40"/>
        </w:rPr>
        <w:t xml:space="preserve">and Editing </w:t>
      </w:r>
      <w:r w:rsidR="004E784B">
        <w:rPr>
          <w:rFonts w:ascii="Arial" w:hAnsi="Arial" w:cs="Arial"/>
          <w:b/>
          <w:sz w:val="40"/>
          <w:szCs w:val="40"/>
        </w:rPr>
        <w:t>Checklist</w:t>
      </w:r>
    </w:p>
    <w:p w:rsidR="00BB6B71" w:rsidRDefault="00A918E6" w:rsidP="00BB6B7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Ask yourself these kinds of questions</w:t>
      </w:r>
      <w:r w:rsidR="00BB6B71" w:rsidRPr="00BB6B71">
        <w:rPr>
          <w:rFonts w:ascii="Arial" w:hAnsi="Arial" w:cs="Arial"/>
          <w:sz w:val="24"/>
          <w:szCs w:val="24"/>
        </w:rPr>
        <w:t xml:space="preserve"> when you </w:t>
      </w:r>
      <w:r w:rsidR="004E784B">
        <w:rPr>
          <w:rFonts w:ascii="Arial" w:hAnsi="Arial" w:cs="Arial"/>
          <w:sz w:val="24"/>
          <w:szCs w:val="24"/>
        </w:rPr>
        <w:t xml:space="preserve">revise </w:t>
      </w:r>
      <w:r w:rsidR="00E97538">
        <w:rPr>
          <w:rFonts w:ascii="Arial" w:hAnsi="Arial" w:cs="Arial"/>
          <w:sz w:val="24"/>
          <w:szCs w:val="24"/>
        </w:rPr>
        <w:t xml:space="preserve">and edit </w:t>
      </w:r>
      <w:r w:rsidR="00BB6B71" w:rsidRPr="00BB6B71">
        <w:rPr>
          <w:rFonts w:ascii="Arial" w:hAnsi="Arial" w:cs="Arial"/>
          <w:sz w:val="24"/>
          <w:szCs w:val="24"/>
        </w:rPr>
        <w:t xml:space="preserve">your </w:t>
      </w:r>
      <w:r w:rsidR="00E97538">
        <w:rPr>
          <w:rFonts w:ascii="Arial" w:hAnsi="Arial" w:cs="Arial"/>
          <w:sz w:val="24"/>
          <w:szCs w:val="24"/>
        </w:rPr>
        <w:t>explanatory</w:t>
      </w:r>
      <w:r>
        <w:rPr>
          <w:rFonts w:ascii="Arial" w:hAnsi="Arial" w:cs="Arial"/>
          <w:sz w:val="24"/>
          <w:szCs w:val="24"/>
        </w:rPr>
        <w:t xml:space="preserve"> </w:t>
      </w:r>
      <w:r w:rsidR="00BB6B71" w:rsidRPr="00BB6B71">
        <w:rPr>
          <w:rFonts w:ascii="Arial" w:hAnsi="Arial" w:cs="Arial"/>
          <w:sz w:val="24"/>
          <w:szCs w:val="24"/>
        </w:rPr>
        <w:t xml:space="preserve">writing. </w:t>
      </w:r>
    </w:p>
    <w:p w:rsidR="000E47A3" w:rsidRPr="00BB6B71" w:rsidRDefault="000E47A3" w:rsidP="00BB6B71">
      <w:pPr>
        <w:rPr>
          <w:rFonts w:ascii="Arial" w:hAnsi="Arial" w:cs="Arial"/>
          <w:sz w:val="24"/>
          <w:szCs w:val="24"/>
        </w:rPr>
      </w:pPr>
    </w:p>
    <w:p w:rsidR="00A05F02" w:rsidRPr="00A05F02" w:rsidRDefault="00A05F02" w:rsidP="00A05F02">
      <w:pPr>
        <w:ind w:left="720" w:hanging="720"/>
        <w:rPr>
          <w:rFonts w:ascii="Arial" w:hAnsi="Arial" w:cs="Arial"/>
          <w:sz w:val="24"/>
          <w:szCs w:val="24"/>
        </w:rPr>
      </w:pPr>
      <w:r w:rsidRPr="00A05F02">
        <w:rPr>
          <w:rFonts w:ascii="Arial" w:hAnsi="Arial" w:cs="Arial"/>
          <w:sz w:val="24"/>
          <w:szCs w:val="24"/>
        </w:rPr>
        <w:t xml:space="preserve">_____ </w:t>
      </w:r>
      <w:r w:rsidRPr="00A05F02">
        <w:rPr>
          <w:rFonts w:ascii="Arial" w:hAnsi="Arial" w:cs="Arial"/>
          <w:sz w:val="24"/>
          <w:szCs w:val="24"/>
        </w:rPr>
        <w:t>Does th</w:t>
      </w:r>
      <w:bookmarkStart w:id="0" w:name="_GoBack"/>
      <w:bookmarkEnd w:id="0"/>
      <w:r w:rsidRPr="00A05F02">
        <w:rPr>
          <w:rFonts w:ascii="Arial" w:hAnsi="Arial" w:cs="Arial"/>
          <w:sz w:val="24"/>
          <w:szCs w:val="24"/>
        </w:rPr>
        <w:t>e beginning paragraph introduce the topic in</w:t>
      </w:r>
      <w:r>
        <w:rPr>
          <w:rFonts w:ascii="Arial" w:hAnsi="Arial" w:cs="Arial"/>
          <w:sz w:val="24"/>
          <w:szCs w:val="24"/>
        </w:rPr>
        <w:t xml:space="preserve"> </w:t>
      </w:r>
      <w:r w:rsidRPr="00A05F02">
        <w:rPr>
          <w:rFonts w:ascii="Arial" w:hAnsi="Arial" w:cs="Arial"/>
          <w:sz w:val="24"/>
          <w:szCs w:val="24"/>
        </w:rPr>
        <w:t>an interesting way and state your focus?</w:t>
      </w:r>
    </w:p>
    <w:p w:rsidR="00A05F02" w:rsidRPr="00A05F02" w:rsidRDefault="00A05F02" w:rsidP="00A05F02">
      <w:pPr>
        <w:ind w:left="720" w:hanging="720"/>
        <w:rPr>
          <w:rFonts w:ascii="Arial" w:hAnsi="Arial" w:cs="Arial"/>
          <w:sz w:val="24"/>
          <w:szCs w:val="24"/>
        </w:rPr>
      </w:pPr>
      <w:r w:rsidRPr="00A05F02">
        <w:rPr>
          <w:rFonts w:ascii="Arial" w:hAnsi="Arial" w:cs="Arial"/>
          <w:sz w:val="24"/>
          <w:szCs w:val="24"/>
        </w:rPr>
        <w:t xml:space="preserve">_____ </w:t>
      </w:r>
      <w:proofErr w:type="gramStart"/>
      <w:r w:rsidRPr="00A05F02">
        <w:rPr>
          <w:rFonts w:ascii="Arial" w:hAnsi="Arial" w:cs="Arial"/>
          <w:sz w:val="24"/>
          <w:szCs w:val="24"/>
        </w:rPr>
        <w:t>Does</w:t>
      </w:r>
      <w:proofErr w:type="gramEnd"/>
      <w:r w:rsidRPr="00A05F02">
        <w:rPr>
          <w:rFonts w:ascii="Arial" w:hAnsi="Arial" w:cs="Arial"/>
          <w:sz w:val="24"/>
          <w:szCs w:val="24"/>
        </w:rPr>
        <w:t xml:space="preserve"> all of the information in the middle paragraphs</w:t>
      </w:r>
      <w:r>
        <w:rPr>
          <w:rFonts w:ascii="Arial" w:hAnsi="Arial" w:cs="Arial"/>
          <w:sz w:val="24"/>
          <w:szCs w:val="24"/>
        </w:rPr>
        <w:t xml:space="preserve"> </w:t>
      </w:r>
      <w:r w:rsidRPr="00A05F02">
        <w:rPr>
          <w:rFonts w:ascii="Arial" w:hAnsi="Arial" w:cs="Arial"/>
          <w:sz w:val="24"/>
          <w:szCs w:val="24"/>
        </w:rPr>
        <w:t>support the focus? Is enough information included?</w:t>
      </w:r>
    </w:p>
    <w:p w:rsidR="00A05F02" w:rsidRPr="00A05F02" w:rsidRDefault="00A05F02" w:rsidP="00A05F02">
      <w:pPr>
        <w:rPr>
          <w:rFonts w:ascii="Arial" w:hAnsi="Arial" w:cs="Arial"/>
          <w:sz w:val="24"/>
          <w:szCs w:val="24"/>
        </w:rPr>
      </w:pPr>
      <w:r w:rsidRPr="00A05F02">
        <w:rPr>
          <w:rFonts w:ascii="Arial" w:hAnsi="Arial" w:cs="Arial"/>
          <w:sz w:val="24"/>
          <w:szCs w:val="24"/>
        </w:rPr>
        <w:t xml:space="preserve">_____ </w:t>
      </w:r>
      <w:proofErr w:type="gramStart"/>
      <w:r w:rsidRPr="00A05F02">
        <w:rPr>
          <w:rFonts w:ascii="Arial" w:hAnsi="Arial" w:cs="Arial"/>
          <w:sz w:val="24"/>
          <w:szCs w:val="24"/>
        </w:rPr>
        <w:t>Are</w:t>
      </w:r>
      <w:proofErr w:type="gramEnd"/>
      <w:r w:rsidRPr="00A05F02">
        <w:rPr>
          <w:rFonts w:ascii="Arial" w:hAnsi="Arial" w:cs="Arial"/>
          <w:sz w:val="24"/>
          <w:szCs w:val="24"/>
        </w:rPr>
        <w:t xml:space="preserve"> the ideas organized in the best way?</w:t>
      </w:r>
    </w:p>
    <w:p w:rsidR="00A05F02" w:rsidRPr="00A05F02" w:rsidRDefault="00A05F02" w:rsidP="00A05F02">
      <w:pPr>
        <w:rPr>
          <w:rFonts w:ascii="Arial" w:hAnsi="Arial" w:cs="Arial"/>
          <w:sz w:val="24"/>
          <w:szCs w:val="24"/>
        </w:rPr>
      </w:pPr>
      <w:r w:rsidRPr="00A05F02">
        <w:rPr>
          <w:rFonts w:ascii="Arial" w:hAnsi="Arial" w:cs="Arial"/>
          <w:sz w:val="24"/>
          <w:szCs w:val="24"/>
        </w:rPr>
        <w:t>_____ Does the title help identify the topic?</w:t>
      </w:r>
    </w:p>
    <w:p w:rsidR="00814D44" w:rsidRDefault="00A05F02" w:rsidP="00A05F02">
      <w:pPr>
        <w:rPr>
          <w:rFonts w:ascii="Arial" w:hAnsi="Arial" w:cs="Arial"/>
          <w:sz w:val="24"/>
          <w:szCs w:val="24"/>
        </w:rPr>
      </w:pPr>
      <w:r w:rsidRPr="00A05F02">
        <w:rPr>
          <w:rFonts w:ascii="Arial" w:hAnsi="Arial" w:cs="Arial"/>
          <w:sz w:val="24"/>
          <w:szCs w:val="24"/>
        </w:rPr>
        <w:t>_____ Does the ending paragraph bring the essay to an</w:t>
      </w:r>
      <w:r>
        <w:rPr>
          <w:rFonts w:ascii="Arial" w:hAnsi="Arial" w:cs="Arial"/>
          <w:sz w:val="24"/>
          <w:szCs w:val="24"/>
        </w:rPr>
        <w:t xml:space="preserve"> </w:t>
      </w:r>
      <w:r w:rsidRPr="00A05F02">
        <w:rPr>
          <w:rFonts w:ascii="Arial" w:hAnsi="Arial" w:cs="Arial"/>
          <w:sz w:val="24"/>
          <w:szCs w:val="24"/>
        </w:rPr>
        <w:t>effective close?</w:t>
      </w:r>
    </w:p>
    <w:p w:rsidR="00A05F02" w:rsidRDefault="00A05F02" w:rsidP="00A05F02">
      <w:pPr>
        <w:rPr>
          <w:rFonts w:ascii="Arial" w:hAnsi="Arial" w:cs="Arial"/>
          <w:sz w:val="24"/>
          <w:szCs w:val="24"/>
        </w:rPr>
      </w:pPr>
    </w:p>
    <w:p w:rsidR="00A05F02" w:rsidRDefault="00A05F02" w:rsidP="00A05F02">
      <w:pPr>
        <w:rPr>
          <w:rFonts w:ascii="Arial" w:hAnsi="Arial" w:cs="Arial"/>
          <w:sz w:val="24"/>
          <w:szCs w:val="24"/>
        </w:rPr>
      </w:pPr>
    </w:p>
    <w:p w:rsidR="00814D44" w:rsidRPr="00BB6B71" w:rsidRDefault="00814D44" w:rsidP="00814D4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© </w:t>
      </w:r>
      <w:hyperlink r:id="rId5" w:history="1">
        <w:r w:rsidRPr="009D771F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 xml:space="preserve"> </w:t>
      </w:r>
    </w:p>
    <w:p w:rsidR="000E47A3" w:rsidRDefault="000E47A3" w:rsidP="00BB6B7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From page </w:t>
      </w:r>
      <w:r w:rsidR="00A05F02">
        <w:rPr>
          <w:rFonts w:ascii="Arial" w:hAnsi="Arial" w:cs="Arial"/>
          <w:sz w:val="24"/>
          <w:szCs w:val="24"/>
        </w:rPr>
        <w:t>139</w:t>
      </w:r>
      <w:r>
        <w:rPr>
          <w:rFonts w:ascii="Arial" w:hAnsi="Arial" w:cs="Arial"/>
          <w:sz w:val="24"/>
          <w:szCs w:val="24"/>
        </w:rPr>
        <w:t xml:space="preserve"> of</w:t>
      </w:r>
      <w:r w:rsidR="00A05F02">
        <w:rPr>
          <w:rFonts w:ascii="Arial" w:hAnsi="Arial" w:cs="Arial"/>
          <w:sz w:val="24"/>
          <w:szCs w:val="24"/>
        </w:rPr>
        <w:t xml:space="preserve"> </w:t>
      </w:r>
      <w:hyperlink r:id="rId6" w:history="1">
        <w:r w:rsidR="00A05F02" w:rsidRPr="00A05F02">
          <w:rPr>
            <w:rStyle w:val="Hyperlink"/>
            <w:rFonts w:ascii="Arial" w:hAnsi="Arial" w:cs="Arial"/>
            <w:i/>
            <w:sz w:val="24"/>
            <w:szCs w:val="24"/>
          </w:rPr>
          <w:t>All Write</w:t>
        </w:r>
      </w:hyperlink>
    </w:p>
    <w:sectPr w:rsidR="000E47A3" w:rsidSect="00BB6B71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Minion Pro">
    <w:panose1 w:val="02040503050306020203"/>
    <w:charset w:val="00"/>
    <w:family w:val="auto"/>
    <w:pitch w:val="variable"/>
    <w:sig w:usb0="60000287" w:usb1="00000001" w:usb2="00000000" w:usb3="00000000" w:csb0="0000019F" w:csb1="00000000"/>
  </w:font>
  <w:font w:name="Myriad Pro">
    <w:panose1 w:val="020B0503030403020204"/>
    <w:charset w:val="00"/>
    <w:family w:val="auto"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B71"/>
    <w:rsid w:val="00042C41"/>
    <w:rsid w:val="000E47A3"/>
    <w:rsid w:val="0036685B"/>
    <w:rsid w:val="004E784B"/>
    <w:rsid w:val="005D0C55"/>
    <w:rsid w:val="006F338D"/>
    <w:rsid w:val="00814D44"/>
    <w:rsid w:val="00A05F02"/>
    <w:rsid w:val="00A8327D"/>
    <w:rsid w:val="00A918E6"/>
    <w:rsid w:val="00BB6B71"/>
    <w:rsid w:val="00E7733A"/>
    <w:rsid w:val="00E97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s://k12.thoughtfullearning.com" TargetMode="External"/><Relationship Id="rId6" Type="http://schemas.openxmlformats.org/officeDocument/2006/relationships/hyperlink" Target="https://k12.thoughtfullearning.com/products/all-write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102</Words>
  <Characters>587</Characters>
  <Application>Microsoft Macintosh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Tim Kemper</cp:lastModifiedBy>
  <cp:revision>2</cp:revision>
  <dcterms:created xsi:type="dcterms:W3CDTF">2016-04-22T15:59:00Z</dcterms:created>
  <dcterms:modified xsi:type="dcterms:W3CDTF">2016-04-22T15:59:00Z</dcterms:modified>
</cp:coreProperties>
</file>