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D395C" w14:textId="77777777" w:rsidR="00BB6B71" w:rsidRPr="00BB6B71" w:rsidRDefault="004E784B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Historical Story Revising and Editing Checklist</w:t>
      </w:r>
    </w:p>
    <w:p w14:paraId="0A0E4E86" w14:textId="77777777" w:rsidR="00BB6B71" w:rsidRDefault="00BB6B71" w:rsidP="00BB6B71">
      <w:pPr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 xml:space="preserve">Use this checklist as a guide when you </w:t>
      </w:r>
      <w:r w:rsidR="004E784B">
        <w:rPr>
          <w:rFonts w:ascii="Arial" w:hAnsi="Arial" w:cs="Arial"/>
          <w:sz w:val="24"/>
          <w:szCs w:val="24"/>
        </w:rPr>
        <w:t xml:space="preserve">revise and edit </w:t>
      </w:r>
      <w:r w:rsidRPr="00BB6B71">
        <w:rPr>
          <w:rFonts w:ascii="Arial" w:hAnsi="Arial" w:cs="Arial"/>
          <w:sz w:val="24"/>
          <w:szCs w:val="24"/>
        </w:rPr>
        <w:t xml:space="preserve">your writing. </w:t>
      </w:r>
    </w:p>
    <w:p w14:paraId="61E724D3" w14:textId="77777777"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14:paraId="7B7C8AB1" w14:textId="77777777"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E784B">
        <w:rPr>
          <w:rFonts w:ascii="Arial" w:hAnsi="Arial" w:cs="Arial"/>
          <w:sz w:val="24"/>
          <w:szCs w:val="24"/>
        </w:rPr>
        <w:t>Is the story based on historical fact?</w:t>
      </w:r>
    </w:p>
    <w:p w14:paraId="26B38D37" w14:textId="77777777" w:rsidR="00A8774A" w:rsidRDefault="00BB6B71" w:rsidP="00A8774A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E784B">
        <w:rPr>
          <w:rFonts w:ascii="Arial" w:hAnsi="Arial" w:cs="Arial"/>
          <w:sz w:val="24"/>
          <w:szCs w:val="24"/>
        </w:rPr>
        <w:t>Do the characters’ words and actions make sense for that historical time?</w:t>
      </w:r>
    </w:p>
    <w:p w14:paraId="2FBFF494" w14:textId="34E5A168" w:rsidR="004E784B" w:rsidRPr="00A8774A" w:rsidRDefault="004E784B" w:rsidP="00A8774A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="00A8774A">
        <w:rPr>
          <w:rFonts w:ascii="Arial" w:hAnsi="Arial" w:cs="Arial"/>
        </w:rPr>
        <w:t>Abe Lincoln wouldn’t sit in the Oval Office playing Mario Kart</w:t>
      </w:r>
      <w:r>
        <w:rPr>
          <w:rFonts w:ascii="Arial" w:hAnsi="Arial" w:cs="Arial"/>
          <w:sz w:val="24"/>
          <w:szCs w:val="24"/>
        </w:rPr>
        <w:t>.)</w:t>
      </w:r>
    </w:p>
    <w:p w14:paraId="7216A502" w14:textId="77777777"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 xml:space="preserve">Does </w:t>
      </w:r>
      <w:r w:rsidR="004E784B">
        <w:rPr>
          <w:rFonts w:ascii="Arial" w:hAnsi="Arial" w:cs="Arial"/>
          <w:sz w:val="24"/>
          <w:szCs w:val="24"/>
        </w:rPr>
        <w:t>the story build interest?</w:t>
      </w:r>
    </w:p>
    <w:p w14:paraId="69C5365C" w14:textId="77777777" w:rsidR="004E784B" w:rsidRPr="00BB6B71" w:rsidRDefault="004E784B" w:rsidP="004E784B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(The main character should complete some important action or solve a problem in the story.)</w:t>
      </w:r>
    </w:p>
    <w:p w14:paraId="4DC35258" w14:textId="77777777"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4E784B">
        <w:rPr>
          <w:rFonts w:ascii="Arial" w:hAnsi="Arial" w:cs="Arial"/>
          <w:sz w:val="24"/>
          <w:szCs w:val="24"/>
        </w:rPr>
        <w:t>es the story end in a logical, satisfying way?</w:t>
      </w:r>
    </w:p>
    <w:p w14:paraId="593ADB86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4204908D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442A4824" w14:textId="77777777"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E784B">
        <w:rPr>
          <w:rFonts w:ascii="Arial" w:hAnsi="Arial" w:cs="Arial"/>
          <w:sz w:val="24"/>
          <w:szCs w:val="24"/>
        </w:rPr>
        <w:t>15</w:t>
      </w:r>
      <w:r>
        <w:rPr>
          <w:rFonts w:ascii="Arial" w:hAnsi="Arial" w:cs="Arial"/>
          <w:sz w:val="24"/>
          <w:szCs w:val="24"/>
        </w:rPr>
        <w:t xml:space="preserve">6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90203"/>
    <w:charset w:val="00"/>
    <w:family w:val="roman"/>
    <w:pitch w:val="variable"/>
    <w:sig w:usb0="60000287" w:usb1="00000001" w:usb2="00000000" w:usb3="00000000" w:csb0="0000019F" w:csb1="00000000"/>
  </w:font>
  <w:font w:name="Myriad Pro">
    <w:panose1 w:val="020B0403030403020204"/>
    <w:charset w:val="00"/>
    <w:family w:val="swiss"/>
    <w:pitch w:val="variable"/>
    <w:sig w:usb0="20000287" w:usb1="00000001" w:usb2="00000000" w:usb3="00000000" w:csb0="0000019F" w:csb1="00000000"/>
  </w:font>
  <w:font w:name="Myriad Pro Light">
    <w:altName w:val="Myriad Pro"/>
    <w:panose1 w:val="020B04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B71"/>
    <w:rsid w:val="00042C41"/>
    <w:rsid w:val="000E47A3"/>
    <w:rsid w:val="0036685B"/>
    <w:rsid w:val="004E784B"/>
    <w:rsid w:val="006F338D"/>
    <w:rsid w:val="00814D44"/>
    <w:rsid w:val="00861960"/>
    <w:rsid w:val="00A8774A"/>
    <w:rsid w:val="00BB6B71"/>
    <w:rsid w:val="00E7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A2AB4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customStyle="1" w:styleId="Default">
    <w:name w:val="Default"/>
    <w:rsid w:val="00A8774A"/>
    <w:pPr>
      <w:autoSpaceDE w:val="0"/>
      <w:autoSpaceDN w:val="0"/>
      <w:adjustRightInd w:val="0"/>
      <w:spacing w:after="0" w:line="240" w:lineRule="auto"/>
    </w:pPr>
    <w:rPr>
      <w:rFonts w:ascii="Myriad Pro Light" w:hAnsi="Myriad Pro Light" w:cs="Myriad Pro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2</cp:revision>
  <dcterms:created xsi:type="dcterms:W3CDTF">2022-11-23T21:41:00Z</dcterms:created>
  <dcterms:modified xsi:type="dcterms:W3CDTF">2022-11-23T21:41:00Z</dcterms:modified>
</cp:coreProperties>
</file>