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6B71" w:rsidRPr="00BB6B71" w:rsidRDefault="00BB6B71" w:rsidP="00BB6B71">
      <w:pPr>
        <w:rPr>
          <w:rFonts w:ascii="Arial" w:hAnsi="Arial" w:cs="Arial"/>
          <w:b/>
          <w:sz w:val="40"/>
          <w:szCs w:val="40"/>
        </w:rPr>
      </w:pPr>
      <w:r w:rsidRPr="00BB6B71">
        <w:rPr>
          <w:rFonts w:ascii="Arial" w:hAnsi="Arial" w:cs="Arial"/>
          <w:b/>
          <w:sz w:val="40"/>
          <w:szCs w:val="40"/>
        </w:rPr>
        <w:t>Editing and Proofreading Checklist</w:t>
      </w: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BB6B71">
        <w:rPr>
          <w:rFonts w:ascii="Arial" w:hAnsi="Arial" w:cs="Arial"/>
          <w:sz w:val="24"/>
          <w:szCs w:val="24"/>
        </w:rPr>
        <w:t xml:space="preserve">Use this checklist as a guide when you edit and proofread your writing. </w:t>
      </w:r>
    </w:p>
    <w:p w:rsidR="000E47A3" w:rsidRPr="00BB6B71" w:rsidRDefault="000E47A3" w:rsidP="00BB6B71">
      <w:pPr>
        <w:rPr>
          <w:rFonts w:ascii="Arial" w:hAnsi="Arial" w:cs="Arial"/>
          <w:sz w:val="24"/>
          <w:szCs w:val="24"/>
        </w:rPr>
      </w:pPr>
    </w:p>
    <w:p w:rsidR="00BB6B71" w:rsidRPr="00BB6B71" w:rsidRDefault="00BB6B71" w:rsidP="00BB6B71">
      <w:pPr>
        <w:rPr>
          <w:rFonts w:ascii="Arial" w:hAnsi="Arial" w:cs="Arial"/>
          <w:b/>
          <w:sz w:val="24"/>
          <w:szCs w:val="24"/>
        </w:rPr>
      </w:pPr>
      <w:r w:rsidRPr="00BB6B71">
        <w:rPr>
          <w:rFonts w:ascii="Arial" w:hAnsi="Arial" w:cs="Arial"/>
          <w:b/>
          <w:sz w:val="24"/>
          <w:szCs w:val="24"/>
        </w:rPr>
        <w:t>Sentence Structure</w:t>
      </w:r>
    </w:p>
    <w:p w:rsidR="00BB6B71" w:rsidRP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Are the sentences clear and complete?</w:t>
      </w:r>
    </w:p>
    <w:p w:rsidR="00BB6B71" w:rsidRP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Are the sentences easy to read?</w:t>
      </w:r>
    </w:p>
    <w:p w:rsidR="00BB6B71" w:rsidRPr="00BB6B71" w:rsidRDefault="00BB6B71" w:rsidP="00BB6B71">
      <w:pPr>
        <w:rPr>
          <w:rFonts w:ascii="Arial" w:hAnsi="Arial" w:cs="Arial"/>
          <w:b/>
          <w:sz w:val="24"/>
          <w:szCs w:val="24"/>
        </w:rPr>
      </w:pPr>
      <w:r w:rsidRPr="00BB6B71">
        <w:rPr>
          <w:rFonts w:ascii="Arial" w:hAnsi="Arial" w:cs="Arial"/>
          <w:b/>
          <w:sz w:val="24"/>
          <w:szCs w:val="24"/>
        </w:rPr>
        <w:t>Punctuation</w:t>
      </w:r>
    </w:p>
    <w:p w:rsidR="00BB6B71" w:rsidRP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BB6B71">
        <w:rPr>
          <w:rFonts w:ascii="Arial" w:hAnsi="Arial" w:cs="Arial"/>
          <w:sz w:val="24"/>
          <w:szCs w:val="24"/>
        </w:rPr>
        <w:t>Does</w:t>
      </w:r>
      <w:proofErr w:type="gramEnd"/>
      <w:r w:rsidRPr="00BB6B71">
        <w:rPr>
          <w:rFonts w:ascii="Arial" w:hAnsi="Arial" w:cs="Arial"/>
          <w:sz w:val="24"/>
          <w:szCs w:val="24"/>
        </w:rPr>
        <w:t xml:space="preserve"> correct punctuation end each sentence?</w:t>
      </w: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Do commas appear before coordinating conjunctions</w:t>
      </w:r>
    </w:p>
    <w:p w:rsidR="00BB6B71" w:rsidRPr="00BB6B71" w:rsidRDefault="00BB6B71" w:rsidP="00BB6B71">
      <w:pPr>
        <w:ind w:firstLine="720"/>
        <w:rPr>
          <w:rFonts w:ascii="Arial" w:hAnsi="Arial" w:cs="Arial"/>
          <w:sz w:val="24"/>
          <w:szCs w:val="24"/>
        </w:rPr>
      </w:pPr>
      <w:r w:rsidRPr="00BB6B71">
        <w:rPr>
          <w:rFonts w:ascii="Arial" w:hAnsi="Arial" w:cs="Arial"/>
          <w:sz w:val="24"/>
          <w:szCs w:val="24"/>
        </w:rPr>
        <w:t>(</w:t>
      </w:r>
      <w:proofErr w:type="gramStart"/>
      <w:r w:rsidRPr="00BB6B71">
        <w:rPr>
          <w:rFonts w:ascii="Arial" w:hAnsi="Arial" w:cs="Arial"/>
          <w:sz w:val="24"/>
          <w:szCs w:val="24"/>
        </w:rPr>
        <w:t>and</w:t>
      </w:r>
      <w:proofErr w:type="gramEnd"/>
      <w:r w:rsidRPr="00BB6B71">
        <w:rPr>
          <w:rFonts w:ascii="Arial" w:hAnsi="Arial" w:cs="Arial"/>
          <w:sz w:val="24"/>
          <w:szCs w:val="24"/>
        </w:rPr>
        <w:t>, but, or, nor, for so, yet) in compound sentences?</w:t>
      </w:r>
    </w:p>
    <w:p w:rsidR="00BB6B71" w:rsidRP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Do commas punctuate a series (bears, tigers, and lions)?</w:t>
      </w:r>
    </w:p>
    <w:p w:rsidR="00BB6B71" w:rsidRP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BB6B71">
        <w:rPr>
          <w:rFonts w:ascii="Arial" w:hAnsi="Arial" w:cs="Arial"/>
          <w:sz w:val="24"/>
          <w:szCs w:val="24"/>
        </w:rPr>
        <w:t>Is</w:t>
      </w:r>
      <w:proofErr w:type="gramEnd"/>
      <w:r w:rsidRPr="00BB6B71">
        <w:rPr>
          <w:rFonts w:ascii="Arial" w:hAnsi="Arial" w:cs="Arial"/>
          <w:sz w:val="24"/>
          <w:szCs w:val="24"/>
        </w:rPr>
        <w:t xml:space="preserve"> dialogue correctly punctuated? (See page 144.)</w:t>
      </w:r>
    </w:p>
    <w:p w:rsidR="00BB6B71" w:rsidRPr="00BB6B71" w:rsidRDefault="00BB6B71" w:rsidP="00BB6B71">
      <w:pPr>
        <w:rPr>
          <w:rFonts w:ascii="Arial" w:hAnsi="Arial" w:cs="Arial"/>
          <w:b/>
          <w:sz w:val="24"/>
          <w:szCs w:val="24"/>
        </w:rPr>
      </w:pPr>
      <w:r w:rsidRPr="00BB6B71">
        <w:rPr>
          <w:rFonts w:ascii="Arial" w:hAnsi="Arial" w:cs="Arial"/>
          <w:b/>
          <w:sz w:val="24"/>
          <w:szCs w:val="24"/>
        </w:rPr>
        <w:t>Capitalization</w:t>
      </w:r>
    </w:p>
    <w:p w:rsidR="00BB6B71" w:rsidRP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BB6B71">
        <w:rPr>
          <w:rFonts w:ascii="Arial" w:hAnsi="Arial" w:cs="Arial"/>
          <w:sz w:val="24"/>
          <w:szCs w:val="24"/>
        </w:rPr>
        <w:t>Does</w:t>
      </w:r>
      <w:proofErr w:type="gramEnd"/>
      <w:r w:rsidRPr="00BB6B71">
        <w:rPr>
          <w:rFonts w:ascii="Arial" w:hAnsi="Arial" w:cs="Arial"/>
          <w:sz w:val="24"/>
          <w:szCs w:val="24"/>
        </w:rPr>
        <w:t xml:space="preserve"> each sentence start with a capital letter?</w:t>
      </w:r>
    </w:p>
    <w:p w:rsidR="00BB6B71" w:rsidRP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Are the names of specific people, places, and things capitalized?</w:t>
      </w:r>
    </w:p>
    <w:p w:rsidR="00BB6B71" w:rsidRPr="00BB6B71" w:rsidRDefault="00BB6B71" w:rsidP="00BB6B71">
      <w:pPr>
        <w:rPr>
          <w:rFonts w:ascii="Arial" w:hAnsi="Arial" w:cs="Arial"/>
          <w:b/>
          <w:sz w:val="24"/>
          <w:szCs w:val="24"/>
        </w:rPr>
      </w:pPr>
      <w:r w:rsidRPr="00BB6B71">
        <w:rPr>
          <w:rFonts w:ascii="Arial" w:hAnsi="Arial" w:cs="Arial"/>
          <w:b/>
          <w:sz w:val="24"/>
          <w:szCs w:val="24"/>
        </w:rPr>
        <w:t>Grammar and Usage</w:t>
      </w: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BB6B71">
        <w:rPr>
          <w:rFonts w:ascii="Arial" w:hAnsi="Arial" w:cs="Arial"/>
          <w:sz w:val="24"/>
          <w:szCs w:val="24"/>
        </w:rPr>
        <w:t>Do subjects and verbs agree in number?</w:t>
      </w:r>
    </w:p>
    <w:p w:rsidR="00BB6B71" w:rsidRPr="00BB6B71" w:rsidRDefault="00BB6B71" w:rsidP="00BB6B71">
      <w:pPr>
        <w:ind w:firstLine="720"/>
        <w:rPr>
          <w:rFonts w:ascii="Arial" w:hAnsi="Arial" w:cs="Arial"/>
          <w:sz w:val="24"/>
          <w:szCs w:val="24"/>
        </w:rPr>
      </w:pPr>
      <w:r w:rsidRPr="00BB6B71">
        <w:rPr>
          <w:rFonts w:ascii="Arial" w:hAnsi="Arial" w:cs="Arial"/>
          <w:sz w:val="24"/>
          <w:szCs w:val="24"/>
        </w:rPr>
        <w:t>(See pages 79 and 467.)</w:t>
      </w:r>
    </w:p>
    <w:p w:rsidR="00BB6B71" w:rsidRP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BB6B71">
        <w:rPr>
          <w:rFonts w:ascii="Arial" w:hAnsi="Arial" w:cs="Arial"/>
          <w:sz w:val="24"/>
          <w:szCs w:val="24"/>
        </w:rPr>
        <w:t>Is</w:t>
      </w:r>
      <w:proofErr w:type="gramEnd"/>
      <w:r w:rsidRPr="00BB6B71">
        <w:rPr>
          <w:rFonts w:ascii="Arial" w:hAnsi="Arial" w:cs="Arial"/>
          <w:sz w:val="24"/>
          <w:szCs w:val="24"/>
        </w:rPr>
        <w:t xml:space="preserve"> the verb tense consistent?</w:t>
      </w: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BB6B71">
        <w:rPr>
          <w:rFonts w:ascii="Arial" w:hAnsi="Arial" w:cs="Arial"/>
          <w:sz w:val="24"/>
          <w:szCs w:val="24"/>
        </w:rPr>
        <w:t>Is</w:t>
      </w:r>
      <w:proofErr w:type="gramEnd"/>
      <w:r w:rsidRPr="00BB6B71">
        <w:rPr>
          <w:rFonts w:ascii="Arial" w:hAnsi="Arial" w:cs="Arial"/>
          <w:sz w:val="24"/>
          <w:szCs w:val="24"/>
        </w:rPr>
        <w:t xml:space="preserve"> usage correct (to, too, two)?</w:t>
      </w:r>
    </w:p>
    <w:p w:rsidR="00BB6B71" w:rsidRPr="00BB6B71" w:rsidRDefault="00BB6B71" w:rsidP="00BB6B71">
      <w:pPr>
        <w:ind w:firstLine="720"/>
        <w:rPr>
          <w:rFonts w:ascii="Arial" w:hAnsi="Arial" w:cs="Arial"/>
          <w:sz w:val="24"/>
          <w:szCs w:val="24"/>
        </w:rPr>
      </w:pPr>
      <w:r w:rsidRPr="00BB6B71">
        <w:rPr>
          <w:rFonts w:ascii="Arial" w:hAnsi="Arial" w:cs="Arial"/>
          <w:sz w:val="24"/>
          <w:szCs w:val="24"/>
        </w:rPr>
        <w:t>(See pages 456–465.)</w:t>
      </w:r>
    </w:p>
    <w:p w:rsidR="00BB6B71" w:rsidRPr="00BB6B71" w:rsidRDefault="00BB6B71" w:rsidP="00BB6B71">
      <w:pPr>
        <w:rPr>
          <w:rFonts w:ascii="Arial" w:hAnsi="Arial" w:cs="Arial"/>
          <w:b/>
          <w:sz w:val="24"/>
          <w:szCs w:val="24"/>
        </w:rPr>
      </w:pPr>
      <w:r w:rsidRPr="00BB6B71">
        <w:rPr>
          <w:rFonts w:ascii="Arial" w:hAnsi="Arial" w:cs="Arial"/>
          <w:b/>
          <w:sz w:val="24"/>
          <w:szCs w:val="24"/>
        </w:rPr>
        <w:t>Spelling</w:t>
      </w:r>
    </w:p>
    <w:p w:rsidR="00BB6B71" w:rsidRDefault="00BB6B71" w:rsidP="00BB6B71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proofErr w:type="gramStart"/>
      <w:r w:rsidRPr="00BB6B71">
        <w:rPr>
          <w:rFonts w:ascii="Arial" w:hAnsi="Arial" w:cs="Arial"/>
          <w:sz w:val="24"/>
          <w:szCs w:val="24"/>
        </w:rPr>
        <w:t>Is</w:t>
      </w:r>
      <w:proofErr w:type="gramEnd"/>
      <w:r w:rsidRPr="00BB6B71">
        <w:rPr>
          <w:rFonts w:ascii="Arial" w:hAnsi="Arial" w:cs="Arial"/>
          <w:sz w:val="24"/>
          <w:szCs w:val="24"/>
        </w:rPr>
        <w:t xml:space="preserve"> spelling correct? (See pages 452–455.)</w:t>
      </w:r>
    </w:p>
    <w:p w:rsidR="00814D44" w:rsidRDefault="00814D44" w:rsidP="00814D44">
      <w:pPr>
        <w:rPr>
          <w:rFonts w:ascii="Arial" w:hAnsi="Arial" w:cs="Arial"/>
          <w:sz w:val="24"/>
          <w:szCs w:val="24"/>
        </w:rPr>
      </w:pPr>
    </w:p>
    <w:p w:rsidR="00814D44" w:rsidRPr="00BB6B71" w:rsidRDefault="00814D44" w:rsidP="00814D4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:rsidR="000E47A3" w:rsidRDefault="000E47A3" w:rsidP="00BB6B7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From page 66 </w:t>
      </w:r>
      <w:r>
        <w:rPr>
          <w:rFonts w:ascii="Arial" w:hAnsi="Arial" w:cs="Arial"/>
          <w:sz w:val="24"/>
          <w:szCs w:val="24"/>
        </w:rPr>
        <w:t xml:space="preserve">of </w:t>
      </w:r>
      <w:hyperlink r:id="rId5" w:history="1">
        <w:r w:rsidRPr="009D771F">
          <w:rPr>
            <w:rStyle w:val="Hyperlink"/>
            <w:rFonts w:ascii="Arial" w:hAnsi="Arial" w:cs="Arial"/>
            <w:i/>
            <w:sz w:val="24"/>
            <w:szCs w:val="24"/>
          </w:rPr>
          <w:t>Writers Ex</w:t>
        </w:r>
        <w:r w:rsidRPr="009D771F">
          <w:rPr>
            <w:rStyle w:val="Hyperlink"/>
            <w:rFonts w:ascii="Arial" w:hAnsi="Arial" w:cs="Arial"/>
            <w:i/>
            <w:sz w:val="24"/>
            <w:szCs w:val="24"/>
          </w:rPr>
          <w:t>p</w:t>
        </w:r>
        <w:r w:rsidRPr="009D771F">
          <w:rPr>
            <w:rStyle w:val="Hyperlink"/>
            <w:rFonts w:ascii="Arial" w:hAnsi="Arial" w:cs="Arial"/>
            <w:i/>
            <w:sz w:val="24"/>
            <w:szCs w:val="24"/>
          </w:rPr>
          <w:t>ress</w:t>
        </w:r>
      </w:hyperlink>
      <w:bookmarkStart w:id="0" w:name="_GoBack"/>
      <w:bookmarkEnd w:id="0"/>
    </w:p>
    <w:sectPr w:rsidR="000E47A3" w:rsidSect="00BB6B71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6B71"/>
    <w:rsid w:val="00042C41"/>
    <w:rsid w:val="000E47A3"/>
    <w:rsid w:val="0036685B"/>
    <w:rsid w:val="00814D44"/>
    <w:rsid w:val="00BB6B71"/>
    <w:rsid w:val="00E77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1797FE-311C-4610-8DBB-D0FD477A8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BB6B71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BB6B71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BB6B71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BB6B71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E47A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0E47A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rs-express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157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4</cp:revision>
  <dcterms:created xsi:type="dcterms:W3CDTF">2015-10-13T17:22:00Z</dcterms:created>
  <dcterms:modified xsi:type="dcterms:W3CDTF">2015-10-13T20:57:00Z</dcterms:modified>
</cp:coreProperties>
</file>