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4085C7" w14:textId="43689852" w:rsidR="00BB6B71" w:rsidRPr="00BB6B71" w:rsidRDefault="00463B90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Specific Peer-Response Sheet</w:t>
      </w:r>
    </w:p>
    <w:p w14:paraId="03F3B306" w14:textId="140BFD94" w:rsidR="008952DE" w:rsidRDefault="00463B90" w:rsidP="00121E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response sheet provides questions that you answer in response to a paper. </w:t>
      </w:r>
    </w:p>
    <w:p w14:paraId="14DB6EFA" w14:textId="77777777" w:rsidR="00463B90" w:rsidRDefault="00463B90" w:rsidP="00463B9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F0F960B" w14:textId="389D7208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Responder’s Name: </w:t>
      </w:r>
    </w:p>
    <w:p w14:paraId="651A2F82" w14:textId="09308B4E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Writer’s Name: </w:t>
      </w:r>
    </w:p>
    <w:p w14:paraId="41E4FFA7" w14:textId="529BCC93" w:rsidR="00463B90" w:rsidRPr="00463B90" w:rsidRDefault="00463B90" w:rsidP="00463B90">
      <w:pPr>
        <w:spacing w:after="40" w:line="240" w:lineRule="auto"/>
        <w:rPr>
          <w:rFonts w:ascii="Arial" w:hAnsi="Arial" w:cs="Arial"/>
          <w:b/>
          <w:sz w:val="24"/>
          <w:szCs w:val="24"/>
        </w:rPr>
      </w:pPr>
      <w:r w:rsidRPr="00463B90">
        <w:rPr>
          <w:rFonts w:ascii="Arial" w:hAnsi="Arial" w:cs="Arial"/>
          <w:b/>
          <w:sz w:val="24"/>
          <w:szCs w:val="24"/>
        </w:rPr>
        <w:t xml:space="preserve">Title: </w:t>
      </w:r>
    </w:p>
    <w:p w14:paraId="265CD673" w14:textId="77777777" w:rsidR="00463B90" w:rsidRDefault="00463B90" w:rsidP="00121EC5">
      <w:pPr>
        <w:rPr>
          <w:rFonts w:ascii="Arial" w:hAnsi="Arial" w:cs="Arial"/>
          <w:sz w:val="24"/>
          <w:szCs w:val="24"/>
        </w:rPr>
      </w:pPr>
    </w:p>
    <w:p w14:paraId="3C04DDC5" w14:textId="77777777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Which part seems the strongest—the beginning, the middle, or the ending? Why?</w:t>
      </w:r>
    </w:p>
    <w:p w14:paraId="76ACCD14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379646C5" w14:textId="21BCB080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Which part seems the weakest? Why?</w:t>
      </w:r>
    </w:p>
    <w:p w14:paraId="2D8FA0B7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1B25BB0D" w14:textId="21EA988D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is the thesis or main idea of the paper?</w:t>
      </w:r>
    </w:p>
    <w:p w14:paraId="4E9EFB95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1185A024" w14:textId="31D395BC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important points support or explain the thesis?</w:t>
      </w:r>
    </w:p>
    <w:p w14:paraId="001FE0D9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4E5D4451" w14:textId="637427C7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would you still like to know about the topic?</w:t>
      </w:r>
    </w:p>
    <w:p w14:paraId="0416A238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48E7BB33" w14:textId="74E04B9A" w:rsidR="00463B90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could the writer do, if necessary, to sound more convincing or more interesting?</w:t>
      </w:r>
    </w:p>
    <w:p w14:paraId="76DBDF95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5F6B7FD5" w14:textId="3B354F7E" w:rsidR="00121EC5" w:rsidRDefault="00463B90" w:rsidP="00463B90">
      <w:pPr>
        <w:pStyle w:val="ListParagraph"/>
        <w:numPr>
          <w:ilvl w:val="0"/>
          <w:numId w:val="10"/>
        </w:numPr>
        <w:rPr>
          <w:rFonts w:ascii="Arial" w:hAnsi="Arial" w:cs="Times New Roman"/>
          <w:iCs/>
          <w:sz w:val="24"/>
          <w:szCs w:val="24"/>
        </w:rPr>
      </w:pPr>
      <w:r w:rsidRPr="00463B90">
        <w:rPr>
          <w:rFonts w:ascii="Arial" w:hAnsi="Arial" w:cs="Times New Roman"/>
          <w:iCs/>
          <w:sz w:val="24"/>
          <w:szCs w:val="24"/>
        </w:rPr>
        <w:t>What could the writer do, if necessary, to better organize the paper?</w:t>
      </w:r>
    </w:p>
    <w:p w14:paraId="18F04517" w14:textId="77777777" w:rsidR="00463B90" w:rsidRPr="00463B90" w:rsidRDefault="00463B90" w:rsidP="00463B90">
      <w:pPr>
        <w:rPr>
          <w:rFonts w:ascii="Arial" w:hAnsi="Arial" w:cs="Times New Roman"/>
          <w:iCs/>
          <w:sz w:val="24"/>
          <w:szCs w:val="24"/>
        </w:rPr>
      </w:pPr>
    </w:p>
    <w:p w14:paraId="7DA16EF0" w14:textId="77777777" w:rsidR="00121EC5" w:rsidRDefault="00121EC5" w:rsidP="00121EC5">
      <w:pPr>
        <w:rPr>
          <w:rFonts w:ascii="Arial" w:hAnsi="Arial" w:cs="Arial"/>
          <w:sz w:val="24"/>
          <w:szCs w:val="24"/>
        </w:rPr>
      </w:pPr>
    </w:p>
    <w:p w14:paraId="071FD523" w14:textId="74F4A246" w:rsidR="000E47A3" w:rsidRDefault="00C75C42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6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  <w:bookmarkStart w:id="0" w:name="_GoBack"/>
      <w:bookmarkEnd w:id="0"/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E6BEA"/>
    <w:multiLevelType w:val="multilevel"/>
    <w:tmpl w:val="990E5E6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BD3AAE"/>
    <w:multiLevelType w:val="multilevel"/>
    <w:tmpl w:val="A6AEEB6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0F91CFE"/>
    <w:multiLevelType w:val="hybridMultilevel"/>
    <w:tmpl w:val="06EA84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3E0FC9"/>
    <w:multiLevelType w:val="multilevel"/>
    <w:tmpl w:val="990E5E6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970458"/>
    <w:multiLevelType w:val="multilevel"/>
    <w:tmpl w:val="88905D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5476C1E"/>
    <w:multiLevelType w:val="hybridMultilevel"/>
    <w:tmpl w:val="BD969D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A1853"/>
    <w:multiLevelType w:val="multilevel"/>
    <w:tmpl w:val="A08EE8B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BC01F3B"/>
    <w:multiLevelType w:val="hybridMultilevel"/>
    <w:tmpl w:val="7F58B2BA"/>
    <w:lvl w:ilvl="0" w:tplc="07BAA91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EB3C1A"/>
    <w:multiLevelType w:val="hybridMultilevel"/>
    <w:tmpl w:val="C8A4C7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8970554"/>
    <w:multiLevelType w:val="multilevel"/>
    <w:tmpl w:val="2F6A6E4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6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0F78F7"/>
    <w:rsid w:val="00121EC5"/>
    <w:rsid w:val="00141274"/>
    <w:rsid w:val="00282F82"/>
    <w:rsid w:val="00326455"/>
    <w:rsid w:val="0036685B"/>
    <w:rsid w:val="00463B90"/>
    <w:rsid w:val="004E784B"/>
    <w:rsid w:val="005D0C55"/>
    <w:rsid w:val="005E42CF"/>
    <w:rsid w:val="006B21AC"/>
    <w:rsid w:val="006F338D"/>
    <w:rsid w:val="00814D44"/>
    <w:rsid w:val="008952DE"/>
    <w:rsid w:val="009D68B2"/>
    <w:rsid w:val="00A27C77"/>
    <w:rsid w:val="00A55B1E"/>
    <w:rsid w:val="00A8327D"/>
    <w:rsid w:val="00A918E6"/>
    <w:rsid w:val="00BB6B71"/>
    <w:rsid w:val="00C06D56"/>
    <w:rsid w:val="00C75C42"/>
    <w:rsid w:val="00E7733A"/>
    <w:rsid w:val="00E97538"/>
    <w:rsid w:val="00F8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DFDCDE3"/>
  <w15:docId w15:val="{C4EFC36D-3D9E-492F-9F65-8E854EA24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5E42CF"/>
    <w:pPr>
      <w:ind w:left="720"/>
      <w:contextualSpacing/>
    </w:pPr>
  </w:style>
  <w:style w:type="paragraph" w:customStyle="1" w:styleId="doubletextindent">
    <w:name w:val="doubletextindent"/>
    <w:basedOn w:val="Normal"/>
    <w:rsid w:val="00121EC5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121EC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8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all-writ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2016-05-26T22:06:00Z</dcterms:created>
  <dcterms:modified xsi:type="dcterms:W3CDTF">2016-08-15T16:00:00Z</dcterms:modified>
</cp:coreProperties>
</file>